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eef9" w14:textId="8ebe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тамыздағы № 348 бұйрығы. Қазақстан Республикасының Әділет министрлігінде 2022 жылғы 5 тамызда № 29031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 бекітілсін.</w:t>
      </w:r>
    </w:p>
    <w:bookmarkEnd w:id="7"/>
    <w:bookmarkStart w:name="z1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8"/>
    <w:bookmarkStart w:name="z13" w:id="9"/>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3"/>
    <w:bookmarkStart w:name="z18" w:id="14"/>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мыналарды:</w:t>
      </w:r>
    </w:p>
    <w:bookmarkEnd w:id="17"/>
    <w:p>
      <w:pPr>
        <w:spacing w:after="0"/>
        <w:ind w:left="0"/>
        <w:jc w:val="both"/>
      </w:pPr>
      <w:r>
        <w:rPr>
          <w:rFonts w:ascii="Times New Roman"/>
          <w:b w:val="false"/>
          <w:i w:val="false"/>
          <w:color w:val="000000"/>
          <w:sz w:val="28"/>
        </w:rPr>
        <w:t>
      1) тәрбие мен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тәрбиеленушілердің оқу жүктемесінің ең жоғары көлеміне;</w:t>
      </w:r>
    </w:p>
    <w:p>
      <w:pPr>
        <w:spacing w:after="0"/>
        <w:ind w:left="0"/>
        <w:jc w:val="both"/>
      </w:pPr>
      <w:r>
        <w:rPr>
          <w:rFonts w:ascii="Times New Roman"/>
          <w:b w:val="false"/>
          <w:i w:val="false"/>
          <w:color w:val="000000"/>
          <w:sz w:val="28"/>
        </w:rPr>
        <w:t>
      3) тәрбие мен оқыту мерзіміне қойылатын талаптарды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Стандарт: </w:t>
      </w:r>
    </w:p>
    <w:bookmarkEnd w:id="18"/>
    <w:bookmarkStart w:name="z28" w:id="19"/>
    <w:p>
      <w:pPr>
        <w:spacing w:after="0"/>
        <w:ind w:left="0"/>
        <w:jc w:val="both"/>
      </w:pPr>
      <w:r>
        <w:rPr>
          <w:rFonts w:ascii="Times New Roman"/>
          <w:b w:val="false"/>
          <w:i w:val="false"/>
          <w:color w:val="000000"/>
          <w:sz w:val="28"/>
        </w:rPr>
        <w:t>
      1) білім беру бағдарламаларының вариативтілігін қамтамасыз ету мақсатында мектепке дейінгі тәрбие мен оқытудың үлгілік және вариативтік оқу жоспарларын әзірлеу;</w:t>
      </w:r>
    </w:p>
    <w:bookmarkEnd w:id="19"/>
    <w:bookmarkStart w:name="z29" w:id="20"/>
    <w:p>
      <w:pPr>
        <w:spacing w:after="0"/>
        <w:ind w:left="0"/>
        <w:jc w:val="both"/>
      </w:pPr>
      <w:r>
        <w:rPr>
          <w:rFonts w:ascii="Times New Roman"/>
          <w:b w:val="false"/>
          <w:i w:val="false"/>
          <w:color w:val="000000"/>
          <w:sz w:val="28"/>
        </w:rPr>
        <w:t xml:space="preserve">
      2) мектепке дейінгі тәрбие мен оқытудың үлгілік және білім беру (вариативтік, жеке, бейімделген, қосымша) бағдарламаларын әзірлеу; </w:t>
      </w:r>
    </w:p>
    <w:bookmarkEnd w:id="20"/>
    <w:bookmarkStart w:name="z30" w:id="21"/>
    <w:p>
      <w:pPr>
        <w:spacing w:after="0"/>
        <w:ind w:left="0"/>
        <w:jc w:val="both"/>
      </w:pPr>
      <w:r>
        <w:rPr>
          <w:rFonts w:ascii="Times New Roman"/>
          <w:b w:val="false"/>
          <w:i w:val="false"/>
          <w:color w:val="000000"/>
          <w:sz w:val="28"/>
        </w:rPr>
        <w:t xml:space="preserve">
      3) меншік түрлері мен нысанына, ведомстволық бағыныстылығына қарамастан мектепке дейінгі ұйымдарда және мектептердің (лицейлердің, гимназиялардың) мектепалды сыныптарында (бұдан әрі - мектепалды сыныптар) тәрбиелеу-білім беру процесін ұйымдастыруда әдістемелік материалдар әзірлеу; </w:t>
      </w:r>
    </w:p>
    <w:bookmarkEnd w:id="21"/>
    <w:bookmarkStart w:name="z31" w:id="22"/>
    <w:p>
      <w:pPr>
        <w:spacing w:after="0"/>
        <w:ind w:left="0"/>
        <w:jc w:val="both"/>
      </w:pPr>
      <w:r>
        <w:rPr>
          <w:rFonts w:ascii="Times New Roman"/>
          <w:b w:val="false"/>
          <w:i w:val="false"/>
          <w:color w:val="000000"/>
          <w:sz w:val="28"/>
        </w:rPr>
        <w:t>
      4) мектепке дейінгі ұйымдағы жас топтарының күн тәртібін әзірлеу;</w:t>
      </w:r>
    </w:p>
    <w:bookmarkEnd w:id="22"/>
    <w:bookmarkStart w:name="z32" w:id="23"/>
    <w:p>
      <w:pPr>
        <w:spacing w:after="0"/>
        <w:ind w:left="0"/>
        <w:jc w:val="both"/>
      </w:pPr>
      <w:r>
        <w:rPr>
          <w:rFonts w:ascii="Times New Roman"/>
          <w:b w:val="false"/>
          <w:i w:val="false"/>
          <w:color w:val="000000"/>
          <w:sz w:val="28"/>
        </w:rPr>
        <w:t>
      5) әрбір баланың жан-жақты дамуы мен әлеуетін ашуға қолайлы жағдайлар жасау;</w:t>
      </w:r>
    </w:p>
    <w:bookmarkEnd w:id="23"/>
    <w:bookmarkStart w:name="z33" w:id="24"/>
    <w:p>
      <w:pPr>
        <w:spacing w:after="0"/>
        <w:ind w:left="0"/>
        <w:jc w:val="both"/>
      </w:pPr>
      <w:r>
        <w:rPr>
          <w:rFonts w:ascii="Times New Roman"/>
          <w:b w:val="false"/>
          <w:i w:val="false"/>
          <w:color w:val="000000"/>
          <w:sz w:val="28"/>
        </w:rPr>
        <w:t>
      6) балаларды тәрбиелеу және оқыту үшін әлеуметтік-психологиялық және педагогикалық жағдайлар жасау, оның ішінде ерекше білім беру қажеттіліктері бар және мүмкіндіктері шектеулі балалар үшін арнайы жағдайлар жасау;</w:t>
      </w:r>
    </w:p>
    <w:bookmarkEnd w:id="24"/>
    <w:bookmarkStart w:name="z34" w:id="25"/>
    <w:p>
      <w:pPr>
        <w:spacing w:after="0"/>
        <w:ind w:left="0"/>
        <w:jc w:val="both"/>
      </w:pPr>
      <w:r>
        <w:rPr>
          <w:rFonts w:ascii="Times New Roman"/>
          <w:b w:val="false"/>
          <w:i w:val="false"/>
          <w:color w:val="000000"/>
          <w:sz w:val="28"/>
        </w:rPr>
        <w:t>
      7) баланың даралығы мен субъективтілігін қолдауға бағытталған дамытушы заттық-кеңістіктік ортаны, оның ішінде арнайы ортаны құру;</w:t>
      </w:r>
    </w:p>
    <w:bookmarkEnd w:id="25"/>
    <w:bookmarkStart w:name="z35" w:id="26"/>
    <w:p>
      <w:pPr>
        <w:spacing w:after="0"/>
        <w:ind w:left="0"/>
        <w:jc w:val="both"/>
      </w:pPr>
      <w:r>
        <w:rPr>
          <w:rFonts w:ascii="Times New Roman"/>
          <w:b w:val="false"/>
          <w:i w:val="false"/>
          <w:color w:val="000000"/>
          <w:sz w:val="28"/>
        </w:rPr>
        <w:t>
      8) балаларды тәрбиелеу мен оқыту үшін тәрбиелеу-білім беру процесін ұйымдастыру үшін негіз болып табылады.</w:t>
      </w:r>
    </w:p>
    <w:bookmarkEnd w:id="26"/>
    <w:bookmarkStart w:name="z36" w:id="27"/>
    <w:p>
      <w:pPr>
        <w:spacing w:after="0"/>
        <w:ind w:left="0"/>
        <w:jc w:val="both"/>
      </w:pPr>
      <w:r>
        <w:rPr>
          <w:rFonts w:ascii="Times New Roman"/>
          <w:b w:val="false"/>
          <w:i w:val="false"/>
          <w:color w:val="000000"/>
          <w:sz w:val="28"/>
        </w:rPr>
        <w:t xml:space="preserve">
      3. Осы Стандартта мынадай терминдер мен олардың анықтамалары қолданылады: </w:t>
      </w:r>
    </w:p>
    <w:bookmarkEnd w:id="27"/>
    <w:bookmarkStart w:name="z37" w:id="28"/>
    <w:p>
      <w:pPr>
        <w:spacing w:after="0"/>
        <w:ind w:left="0"/>
        <w:jc w:val="both"/>
      </w:pPr>
      <w:r>
        <w:rPr>
          <w:rFonts w:ascii="Times New Roman"/>
          <w:b w:val="false"/>
          <w:i w:val="false"/>
          <w:color w:val="000000"/>
          <w:sz w:val="28"/>
        </w:rPr>
        <w:t>
      1) білім алу үшін арнайы жағдайлар – оқу, сондай-ақ арнайы, жеке дамыту және түзету-дамыту бағдарламаларын және оқыту әдістерін, техникалық, оқу және өзге де құралдарды, өмір сүру ортасын, психологиялық-педагогикалық қолдауды, медициналық, әлеуметтік және ерекше балалардың, сондай-ақ мүмкіндіктері шектеулі балалардың білім беру бағдарламаларын меңгеруі үшін қажетті өзге де іс-әрекеттерді қамтитын жағдайлар;</w:t>
      </w:r>
    </w:p>
    <w:bookmarkEnd w:id="28"/>
    <w:bookmarkStart w:name="z38" w:id="29"/>
    <w:p>
      <w:pPr>
        <w:spacing w:after="0"/>
        <w:ind w:left="0"/>
        <w:jc w:val="both"/>
      </w:pPr>
      <w:r>
        <w:rPr>
          <w:rFonts w:ascii="Times New Roman"/>
          <w:b w:val="false"/>
          <w:i w:val="false"/>
          <w:color w:val="000000"/>
          <w:sz w:val="28"/>
        </w:rPr>
        <w:t>
      2) дамытушы орта - заттар мен ойыншықтарға еркін қолжетімділікті және немен айналысатынын өз бетінше таңдауын, күні бойы өз идеяларын іске асыру мүмкіндігін қамтамасыз ететін, балалардың бастамасын қолдау үшін жоспарланған әртүрлі материалдары бар орта;</w:t>
      </w:r>
    </w:p>
    <w:bookmarkEnd w:id="29"/>
    <w:bookmarkStart w:name="z39" w:id="30"/>
    <w:p>
      <w:pPr>
        <w:spacing w:after="0"/>
        <w:ind w:left="0"/>
        <w:jc w:val="both"/>
      </w:pPr>
      <w:r>
        <w:rPr>
          <w:rFonts w:ascii="Times New Roman"/>
          <w:b w:val="false"/>
          <w:i w:val="false"/>
          <w:color w:val="000000"/>
          <w:sz w:val="28"/>
        </w:rPr>
        <w:t>
      3) ерекше білім беру қажеттіліктері бар балалар (бұдан әрі – ерекше балалар) – тиісті деңгейде және қосымша білім алу үшін арнайы жағдайларға тұрақты немесе уақытша қажеттілігі бар балалар;</w:t>
      </w:r>
    </w:p>
    <w:bookmarkEnd w:id="30"/>
    <w:bookmarkStart w:name="z40" w:id="31"/>
    <w:p>
      <w:pPr>
        <w:spacing w:after="0"/>
        <w:ind w:left="0"/>
        <w:jc w:val="both"/>
      </w:pPr>
      <w:r>
        <w:rPr>
          <w:rFonts w:ascii="Times New Roman"/>
          <w:b w:val="false"/>
          <w:i w:val="false"/>
          <w:color w:val="000000"/>
          <w:sz w:val="28"/>
        </w:rPr>
        <w:t>
      4) баланы толыққанды дамыту - қимыл белсенділігіне жағдай жасау, пайдалы және құнарлы тамақтандыру, жағымды қарым-қатынас орнату және дамытушы ортаны ұйымдастыру арқылы қамтамасыз етілетін баланың физикалық, психологиялық, әлеуметтік, эмоционалдық денсаулығы мен қауіпсіздігі;</w:t>
      </w:r>
    </w:p>
    <w:bookmarkEnd w:id="31"/>
    <w:bookmarkStart w:name="z41" w:id="32"/>
    <w:p>
      <w:pPr>
        <w:spacing w:after="0"/>
        <w:ind w:left="0"/>
        <w:jc w:val="both"/>
      </w:pPr>
      <w:r>
        <w:rPr>
          <w:rFonts w:ascii="Times New Roman"/>
          <w:b w:val="false"/>
          <w:i w:val="false"/>
          <w:color w:val="000000"/>
          <w:sz w:val="28"/>
        </w:rPr>
        <w:t>
      5) оқу бағдарламасы – меңгерілуі тиіс білім, біліктердің, дағдылар мен құзіреттіліктердің мазмұны мен көлемін айқындайтын бағдарлама.</w:t>
      </w:r>
    </w:p>
    <w:bookmarkEnd w:id="32"/>
    <w:bookmarkStart w:name="z42" w:id="33"/>
    <w:p>
      <w:pPr>
        <w:spacing w:after="0"/>
        <w:ind w:left="0"/>
        <w:jc w:val="left"/>
      </w:pPr>
      <w:r>
        <w:rPr>
          <w:rFonts w:ascii="Times New Roman"/>
          <w:b/>
          <w:i w:val="false"/>
          <w:color w:val="000000"/>
        </w:rPr>
        <w:t xml:space="preserve"> 2-тарау. Тәрбие мен оқыту нәтижелеріне бағдарланған мектепке дейінгі тәрбие мен оқытудың мазмұнына қойылатын талаптар</w:t>
      </w:r>
    </w:p>
    <w:bookmarkEnd w:id="33"/>
    <w:bookmarkStart w:name="z43" w:id="34"/>
    <w:p>
      <w:pPr>
        <w:spacing w:after="0"/>
        <w:ind w:left="0"/>
        <w:jc w:val="both"/>
      </w:pPr>
      <w:r>
        <w:rPr>
          <w:rFonts w:ascii="Times New Roman"/>
          <w:b w:val="false"/>
          <w:i w:val="false"/>
          <w:color w:val="000000"/>
          <w:sz w:val="28"/>
        </w:rPr>
        <w:t>
      4. Мектепке дейінгі ұйымдар мен мектепалды сыныптары тәрбиелеу-білім беру қызметін:</w:t>
      </w:r>
    </w:p>
    <w:bookmarkEnd w:id="34"/>
    <w:bookmarkStart w:name="z44" w:id="35"/>
    <w:p>
      <w:pPr>
        <w:spacing w:after="0"/>
        <w:ind w:left="0"/>
        <w:jc w:val="both"/>
      </w:pPr>
      <w:r>
        <w:rPr>
          <w:rFonts w:ascii="Times New Roman"/>
          <w:b w:val="false"/>
          <w:i w:val="false"/>
          <w:color w:val="000000"/>
          <w:sz w:val="28"/>
        </w:rPr>
        <w:t>
      1) осы стандартқа;</w:t>
      </w:r>
    </w:p>
    <w:bookmarkEnd w:id="35"/>
    <w:bookmarkStart w:name="z45" w:id="36"/>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30 қазандағы № 595 бұйрығымен бекітілген Тиісті үлгідегі және түрдегі білім беру ұйымдары қызметінің үлгілік қағидаларына </w:t>
      </w:r>
      <w:r>
        <w:rPr>
          <w:rFonts w:ascii="Times New Roman"/>
          <w:b w:val="false"/>
          <w:i w:val="false"/>
          <w:color w:val="000000"/>
          <w:sz w:val="28"/>
        </w:rPr>
        <w:t>1-қосымшаға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(бұдан әрі – Үлгілік қағидалар);</w:t>
      </w:r>
    </w:p>
    <w:bookmarkEnd w:id="36"/>
    <w:bookmarkStart w:name="z46" w:id="37"/>
    <w:p>
      <w:pPr>
        <w:spacing w:after="0"/>
        <w:ind w:left="0"/>
        <w:jc w:val="both"/>
      </w:pPr>
      <w:r>
        <w:rPr>
          <w:rFonts w:ascii="Times New Roman"/>
          <w:b w:val="false"/>
          <w:i w:val="false"/>
          <w:color w:val="000000"/>
          <w:sz w:val="28"/>
        </w:rPr>
        <w:t xml:space="preserve">
      3)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жоспарларына (Нормативтік құқықтық актілерді мемлекеттік тіркеу тізілімінде № 8275 болып тіркелген) (бұдан әрі – Үлгілік оқу жоспарлары);</w:t>
      </w:r>
    </w:p>
    <w:bookmarkEnd w:id="37"/>
    <w:bookmarkStart w:name="z47" w:id="38"/>
    <w:p>
      <w:pPr>
        <w:spacing w:after="0"/>
        <w:ind w:left="0"/>
        <w:jc w:val="both"/>
      </w:pPr>
      <w:r>
        <w:rPr>
          <w:rFonts w:ascii="Times New Roman"/>
          <w:b w:val="false"/>
          <w:i w:val="false"/>
          <w:color w:val="000000"/>
          <w:sz w:val="28"/>
        </w:rPr>
        <w:t>
      4) Қазақстан Республикасы Оқу-ағарту министрінің 2022 жылғы 31 тамыздағы № 385 бұйрығымен бекітілген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қағидаларына </w:t>
      </w:r>
      <w:r>
        <w:rPr>
          <w:rFonts w:ascii="Times New Roman"/>
          <w:b w:val="false"/>
          <w:i w:val="false"/>
          <w:color w:val="000000"/>
          <w:sz w:val="28"/>
        </w:rPr>
        <w:t>1-қосымшасына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(бұдан әрі – Үлгілік қағидалар); </w:t>
      </w:r>
    </w:p>
    <w:bookmarkEnd w:id="38"/>
    <w:bookmarkStart w:name="z48" w:id="39"/>
    <w:p>
      <w:pPr>
        <w:spacing w:after="0"/>
        <w:ind w:left="0"/>
        <w:jc w:val="both"/>
      </w:pPr>
      <w:r>
        <w:rPr>
          <w:rFonts w:ascii="Times New Roman"/>
          <w:b w:val="false"/>
          <w:i w:val="false"/>
          <w:color w:val="000000"/>
          <w:sz w:val="28"/>
        </w:rPr>
        <w:t>
      5) мектепке дейінгі ұйымдар үшін әзірленген білім беру бағдарламаларына сәйкес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Тәрбиелеу-білім беру процесінде:</w:t>
      </w:r>
    </w:p>
    <w:bookmarkEnd w:id="40"/>
    <w:bookmarkStart w:name="z50" w:id="41"/>
    <w:p>
      <w:pPr>
        <w:spacing w:after="0"/>
        <w:ind w:left="0"/>
        <w:jc w:val="both"/>
      </w:pPr>
      <w:r>
        <w:rPr>
          <w:rFonts w:ascii="Times New Roman"/>
          <w:b w:val="false"/>
          <w:i w:val="false"/>
          <w:color w:val="000000"/>
          <w:sz w:val="28"/>
        </w:rPr>
        <w:t>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жүзеге асырылады;</w:t>
      </w:r>
    </w:p>
    <w:bookmarkEnd w:id="41"/>
    <w:bookmarkStart w:name="z51" w:id="42"/>
    <w:p>
      <w:pPr>
        <w:spacing w:after="0"/>
        <w:ind w:left="0"/>
        <w:jc w:val="both"/>
      </w:pPr>
      <w:r>
        <w:rPr>
          <w:rFonts w:ascii="Times New Roman"/>
          <w:b w:val="false"/>
          <w:i w:val="false"/>
          <w:color w:val="000000"/>
          <w:sz w:val="28"/>
        </w:rPr>
        <w:t>
      балалардың құқықтарын, өмірін қорғау, денсаулығын нығайту қамтамасыз етіледі;</w:t>
      </w:r>
    </w:p>
    <w:bookmarkEnd w:id="42"/>
    <w:bookmarkStart w:name="z52" w:id="43"/>
    <w:p>
      <w:pPr>
        <w:spacing w:after="0"/>
        <w:ind w:left="0"/>
        <w:jc w:val="both"/>
      </w:pPr>
      <w:r>
        <w:rPr>
          <w:rFonts w:ascii="Times New Roman"/>
          <w:b w:val="false"/>
          <w:i w:val="false"/>
          <w:color w:val="000000"/>
          <w:sz w:val="28"/>
        </w:rPr>
        <w:t>
      салауатты өмір салтының негіздері, қауіпсіз өмір сүру дағдылары, қимыл-қозғалыс, бейімделу, коммуникативтік, әлеуметтік-эмоционалды, когнитивтік дағдылар, өзіне, отбасына, құрдастарына, қоршаған ортаға адамгершілік қарым-қатынасы, тәрбиеленушілердің қарым-қатынас мәдениеті, ұлттық бірегейлік пен азаматтық негіздері, патриотизм қалыптасады;</w:t>
      </w:r>
    </w:p>
    <w:bookmarkEnd w:id="43"/>
    <w:bookmarkStart w:name="z53" w:id="44"/>
    <w:p>
      <w:pPr>
        <w:spacing w:after="0"/>
        <w:ind w:left="0"/>
        <w:jc w:val="both"/>
      </w:pPr>
      <w:r>
        <w:rPr>
          <w:rFonts w:ascii="Times New Roman"/>
          <w:b w:val="false"/>
          <w:i w:val="false"/>
          <w:color w:val="000000"/>
          <w:sz w:val="28"/>
        </w:rPr>
        <w:t xml:space="preserve">
      тәрбиеленушілердің физикалық, зияткерлік, танымдық-сөйлеу, көркем-эстетикалық, шығармашылық қабілеттері дамиды; </w:t>
      </w:r>
    </w:p>
    <w:bookmarkEnd w:id="44"/>
    <w:bookmarkStart w:name="z54" w:id="45"/>
    <w:p>
      <w:pPr>
        <w:spacing w:after="0"/>
        <w:ind w:left="0"/>
        <w:jc w:val="both"/>
      </w:pPr>
      <w:r>
        <w:rPr>
          <w:rFonts w:ascii="Times New Roman"/>
          <w:b w:val="false"/>
          <w:i w:val="false"/>
          <w:color w:val="000000"/>
          <w:sz w:val="28"/>
        </w:rPr>
        <w:t xml:space="preserve">
      Отанға, ана тіліне сүйіспеншілік тәрбиеленеді; </w:t>
      </w:r>
    </w:p>
    <w:bookmarkEnd w:id="45"/>
    <w:bookmarkStart w:name="z55" w:id="46"/>
    <w:p>
      <w:pPr>
        <w:spacing w:after="0"/>
        <w:ind w:left="0"/>
        <w:jc w:val="both"/>
      </w:pPr>
      <w:r>
        <w:rPr>
          <w:rFonts w:ascii="Times New Roman"/>
          <w:b w:val="false"/>
          <w:i w:val="false"/>
          <w:color w:val="000000"/>
          <w:sz w:val="28"/>
        </w:rPr>
        <w:t>
      баланың мектепте оқуға физикалық, психологиялық, эмоционалдық, әлеуметтік дайындығы үшін тең бастапқы мүмкіндіктер беріледі.</w:t>
      </w:r>
    </w:p>
    <w:bookmarkEnd w:id="46"/>
    <w:bookmarkStart w:name="z56" w:id="47"/>
    <w:p>
      <w:pPr>
        <w:spacing w:after="0"/>
        <w:ind w:left="0"/>
        <w:jc w:val="both"/>
      </w:pPr>
      <w:r>
        <w:rPr>
          <w:rFonts w:ascii="Times New Roman"/>
          <w:b w:val="false"/>
          <w:i w:val="false"/>
          <w:color w:val="000000"/>
          <w:sz w:val="28"/>
        </w:rPr>
        <w:t>
      6. 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bookmarkEnd w:id="47"/>
    <w:bookmarkStart w:name="z57" w:id="48"/>
    <w:p>
      <w:pPr>
        <w:spacing w:after="0"/>
        <w:ind w:left="0"/>
        <w:jc w:val="both"/>
      </w:pPr>
      <w:r>
        <w:rPr>
          <w:rFonts w:ascii="Times New Roman"/>
          <w:b w:val="false"/>
          <w:i w:val="false"/>
          <w:color w:val="000000"/>
          <w:sz w:val="28"/>
        </w:rPr>
        <w:t>
      7. Физикалық қасиеттерді дамыту.</w:t>
      </w:r>
    </w:p>
    <w:bookmarkEnd w:id="48"/>
    <w:bookmarkStart w:name="z58" w:id="49"/>
    <w:p>
      <w:pPr>
        <w:spacing w:after="0"/>
        <w:ind w:left="0"/>
        <w:jc w:val="both"/>
      </w:pPr>
      <w:r>
        <w:rPr>
          <w:rFonts w:ascii="Times New Roman"/>
          <w:b w:val="false"/>
          <w:i w:val="false"/>
          <w:color w:val="000000"/>
          <w:sz w:val="28"/>
        </w:rPr>
        <w:t>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w:t>
      </w:r>
    </w:p>
    <w:bookmarkEnd w:id="49"/>
    <w:bookmarkStart w:name="z59" w:id="50"/>
    <w:p>
      <w:pPr>
        <w:spacing w:after="0"/>
        <w:ind w:left="0"/>
        <w:jc w:val="both"/>
      </w:pPr>
      <w:r>
        <w:rPr>
          <w:rFonts w:ascii="Times New Roman"/>
          <w:b w:val="false"/>
          <w:i w:val="false"/>
          <w:color w:val="000000"/>
          <w:sz w:val="28"/>
        </w:rPr>
        <w:t xml:space="preserve">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 </w:t>
      </w:r>
    </w:p>
    <w:bookmarkEnd w:id="50"/>
    <w:bookmarkStart w:name="z60" w:id="51"/>
    <w:p>
      <w:pPr>
        <w:spacing w:after="0"/>
        <w:ind w:left="0"/>
        <w:jc w:val="both"/>
      </w:pPr>
      <w:r>
        <w:rPr>
          <w:rFonts w:ascii="Times New Roman"/>
          <w:b w:val="false"/>
          <w:i w:val="false"/>
          <w:color w:val="000000"/>
          <w:sz w:val="28"/>
        </w:rPr>
        <w:t xml:space="preserve">
      8. Коммуникативтік дағдыларды дамыту. </w:t>
      </w:r>
    </w:p>
    <w:bookmarkEnd w:id="51"/>
    <w:bookmarkStart w:name="z61" w:id="52"/>
    <w:p>
      <w:pPr>
        <w:spacing w:after="0"/>
        <w:ind w:left="0"/>
        <w:jc w:val="both"/>
      </w:pPr>
      <w:r>
        <w:rPr>
          <w:rFonts w:ascii="Times New Roman"/>
          <w:b w:val="false"/>
          <w:i w:val="false"/>
          <w:color w:val="000000"/>
          <w:sz w:val="28"/>
        </w:rPr>
        <w:t xml:space="preserve">
      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w:t>
      </w:r>
    </w:p>
    <w:bookmarkEnd w:id="52"/>
    <w:bookmarkStart w:name="z62" w:id="53"/>
    <w:p>
      <w:pPr>
        <w:spacing w:after="0"/>
        <w:ind w:left="0"/>
        <w:jc w:val="both"/>
      </w:pPr>
      <w:r>
        <w:rPr>
          <w:rFonts w:ascii="Times New Roman"/>
          <w:b w:val="false"/>
          <w:i w:val="false"/>
          <w:color w:val="000000"/>
          <w:sz w:val="28"/>
        </w:rPr>
        <w:t>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bookmarkEnd w:id="53"/>
    <w:bookmarkStart w:name="z63" w:id="54"/>
    <w:p>
      <w:pPr>
        <w:spacing w:after="0"/>
        <w:ind w:left="0"/>
        <w:jc w:val="both"/>
      </w:pPr>
      <w:r>
        <w:rPr>
          <w:rFonts w:ascii="Times New Roman"/>
          <w:b w:val="false"/>
          <w:i w:val="false"/>
          <w:color w:val="000000"/>
          <w:sz w:val="28"/>
        </w:rPr>
        <w:t>
      9. Танымдық және зияткерлік дағдыларды дамыту.</w:t>
      </w:r>
    </w:p>
    <w:bookmarkEnd w:id="54"/>
    <w:bookmarkStart w:name="z64" w:id="55"/>
    <w:p>
      <w:pPr>
        <w:spacing w:after="0"/>
        <w:ind w:left="0"/>
        <w:jc w:val="both"/>
      </w:pPr>
      <w:r>
        <w:rPr>
          <w:rFonts w:ascii="Times New Roman"/>
          <w:b w:val="false"/>
          <w:i w:val="false"/>
          <w:color w:val="000000"/>
          <w:sz w:val="28"/>
        </w:rPr>
        <w:t>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w:t>
      </w:r>
    </w:p>
    <w:bookmarkEnd w:id="55"/>
    <w:bookmarkStart w:name="z65" w:id="56"/>
    <w:p>
      <w:pPr>
        <w:spacing w:after="0"/>
        <w:ind w:left="0"/>
        <w:jc w:val="both"/>
      </w:pPr>
      <w:r>
        <w:rPr>
          <w:rFonts w:ascii="Times New Roman"/>
          <w:b w:val="false"/>
          <w:i w:val="false"/>
          <w:color w:val="000000"/>
          <w:sz w:val="28"/>
        </w:rPr>
        <w:t xml:space="preserve">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bookmarkEnd w:id="56"/>
    <w:bookmarkStart w:name="z66" w:id="57"/>
    <w:p>
      <w:pPr>
        <w:spacing w:after="0"/>
        <w:ind w:left="0"/>
        <w:jc w:val="both"/>
      </w:pPr>
      <w:r>
        <w:rPr>
          <w:rFonts w:ascii="Times New Roman"/>
          <w:b w:val="false"/>
          <w:i w:val="false"/>
          <w:color w:val="000000"/>
          <w:sz w:val="28"/>
        </w:rPr>
        <w:t>
      10. Балалардың шығармашылық дағдыларын, зерттеу іс-әрекетін дамыту.</w:t>
      </w:r>
    </w:p>
    <w:bookmarkEnd w:id="57"/>
    <w:bookmarkStart w:name="z67" w:id="58"/>
    <w:p>
      <w:pPr>
        <w:spacing w:after="0"/>
        <w:ind w:left="0"/>
        <w:jc w:val="both"/>
      </w:pPr>
      <w:r>
        <w:rPr>
          <w:rFonts w:ascii="Times New Roman"/>
          <w:b w:val="false"/>
          <w:i w:val="false"/>
          <w:color w:val="000000"/>
          <w:sz w:val="28"/>
        </w:rPr>
        <w:t>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w:t>
      </w:r>
    </w:p>
    <w:bookmarkEnd w:id="58"/>
    <w:bookmarkStart w:name="z68" w:id="59"/>
    <w:p>
      <w:pPr>
        <w:spacing w:after="0"/>
        <w:ind w:left="0"/>
        <w:jc w:val="both"/>
      </w:pPr>
      <w:r>
        <w:rPr>
          <w:rFonts w:ascii="Times New Roman"/>
          <w:b w:val="false"/>
          <w:i w:val="false"/>
          <w:color w:val="000000"/>
          <w:sz w:val="28"/>
        </w:rPr>
        <w:t>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w:t>
      </w:r>
    </w:p>
    <w:bookmarkEnd w:id="59"/>
    <w:bookmarkStart w:name="z69" w:id="60"/>
    <w:p>
      <w:pPr>
        <w:spacing w:after="0"/>
        <w:ind w:left="0"/>
        <w:jc w:val="both"/>
      </w:pPr>
      <w:r>
        <w:rPr>
          <w:rFonts w:ascii="Times New Roman"/>
          <w:b w:val="false"/>
          <w:i w:val="false"/>
          <w:color w:val="000000"/>
          <w:sz w:val="28"/>
        </w:rPr>
        <w:t>
      11. Әлеуметтік-эмоционалды дағдыларды қалыптастыру.</w:t>
      </w:r>
    </w:p>
    <w:bookmarkEnd w:id="60"/>
    <w:bookmarkStart w:name="z70" w:id="61"/>
    <w:p>
      <w:pPr>
        <w:spacing w:after="0"/>
        <w:ind w:left="0"/>
        <w:jc w:val="both"/>
      </w:pPr>
      <w:r>
        <w:rPr>
          <w:rFonts w:ascii="Times New Roman"/>
          <w:b w:val="false"/>
          <w:i w:val="false"/>
          <w:color w:val="000000"/>
          <w:sz w:val="28"/>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61"/>
    <w:bookmarkStart w:name="z71" w:id="62"/>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қарауды қалыптастыру, заттар, жанды және жансыз табиғат құбылыстары жөнінде білімдерді кеңейту, креативтік ойлауды дамыту бойынша міндеттерді қамтиды. </w:t>
      </w:r>
    </w:p>
    <w:bookmarkEnd w:id="62"/>
    <w:bookmarkStart w:name="z72" w:id="63"/>
    <w:p>
      <w:pPr>
        <w:spacing w:after="0"/>
        <w:ind w:left="0"/>
        <w:jc w:val="both"/>
      </w:pPr>
      <w:r>
        <w:rPr>
          <w:rFonts w:ascii="Times New Roman"/>
          <w:b w:val="false"/>
          <w:i w:val="false"/>
          <w:color w:val="000000"/>
          <w:sz w:val="28"/>
        </w:rPr>
        <w:t>
      Балалардың әлеуметтік-эмоционалдық дағдыларын дамыту:</w:t>
      </w:r>
    </w:p>
    <w:bookmarkEnd w:id="63"/>
    <w:bookmarkStart w:name="z73" w:id="64"/>
    <w:p>
      <w:pPr>
        <w:spacing w:after="0"/>
        <w:ind w:left="0"/>
        <w:jc w:val="both"/>
      </w:pPr>
      <w:r>
        <w:rPr>
          <w:rFonts w:ascii="Times New Roman"/>
          <w:b w:val="false"/>
          <w:i w:val="false"/>
          <w:color w:val="000000"/>
          <w:sz w:val="28"/>
        </w:rPr>
        <w:t>
      1) балалардың сезімдері мен эмоцияларын қабылдау, тану және қолдау;</w:t>
      </w:r>
    </w:p>
    <w:bookmarkEnd w:id="64"/>
    <w:bookmarkStart w:name="z74" w:id="65"/>
    <w:p>
      <w:pPr>
        <w:spacing w:after="0"/>
        <w:ind w:left="0"/>
        <w:jc w:val="both"/>
      </w:pPr>
      <w:r>
        <w:rPr>
          <w:rFonts w:ascii="Times New Roman"/>
          <w:b w:val="false"/>
          <w:i w:val="false"/>
          <w:color w:val="000000"/>
          <w:sz w:val="28"/>
        </w:rPr>
        <w:t>
      2) баланың және айналасындағы адамдардың сезімдерін сөзбен жеткізу;</w:t>
      </w:r>
    </w:p>
    <w:bookmarkEnd w:id="65"/>
    <w:bookmarkStart w:name="z75" w:id="66"/>
    <w:p>
      <w:pPr>
        <w:spacing w:after="0"/>
        <w:ind w:left="0"/>
        <w:jc w:val="both"/>
      </w:pPr>
      <w:r>
        <w:rPr>
          <w:rFonts w:ascii="Times New Roman"/>
          <w:b w:val="false"/>
          <w:i w:val="false"/>
          <w:color w:val="000000"/>
          <w:sz w:val="28"/>
        </w:rPr>
        <w:t>
      3) өзіне және айналасындағы адамдарға қамқорлық танытуға қолдау көрсету;</w:t>
      </w:r>
    </w:p>
    <w:bookmarkEnd w:id="66"/>
    <w:bookmarkStart w:name="z76" w:id="67"/>
    <w:p>
      <w:pPr>
        <w:spacing w:after="0"/>
        <w:ind w:left="0"/>
        <w:jc w:val="both"/>
      </w:pPr>
      <w:r>
        <w:rPr>
          <w:rFonts w:ascii="Times New Roman"/>
          <w:b w:val="false"/>
          <w:i w:val="false"/>
          <w:color w:val="000000"/>
          <w:sz w:val="28"/>
        </w:rPr>
        <w:t>
      4) балалармен мәнді өзара қарым-қатынас орнату;</w:t>
      </w:r>
    </w:p>
    <w:bookmarkEnd w:id="67"/>
    <w:bookmarkStart w:name="z77" w:id="68"/>
    <w:p>
      <w:pPr>
        <w:spacing w:after="0"/>
        <w:ind w:left="0"/>
        <w:jc w:val="both"/>
      </w:pPr>
      <w:r>
        <w:rPr>
          <w:rFonts w:ascii="Times New Roman"/>
          <w:b w:val="false"/>
          <w:i w:val="false"/>
          <w:color w:val="000000"/>
          <w:sz w:val="28"/>
        </w:rPr>
        <w:t>
      5) командада жұмыс істеу;</w:t>
      </w:r>
    </w:p>
    <w:bookmarkEnd w:id="68"/>
    <w:bookmarkStart w:name="z78" w:id="69"/>
    <w:p>
      <w:pPr>
        <w:spacing w:after="0"/>
        <w:ind w:left="0"/>
        <w:jc w:val="both"/>
      </w:pPr>
      <w:r>
        <w:rPr>
          <w:rFonts w:ascii="Times New Roman"/>
          <w:b w:val="false"/>
          <w:i w:val="false"/>
          <w:color w:val="000000"/>
          <w:sz w:val="28"/>
        </w:rPr>
        <w:t>
      6) балалардың түрлі іс-әрекетінде топтағы қарым-қатынасты, бастаманы және дербестікті қолдау;</w:t>
      </w:r>
    </w:p>
    <w:bookmarkEnd w:id="69"/>
    <w:bookmarkStart w:name="z79" w:id="70"/>
    <w:p>
      <w:pPr>
        <w:spacing w:after="0"/>
        <w:ind w:left="0"/>
        <w:jc w:val="both"/>
      </w:pPr>
      <w:r>
        <w:rPr>
          <w:rFonts w:ascii="Times New Roman"/>
          <w:b w:val="false"/>
          <w:i w:val="false"/>
          <w:color w:val="000000"/>
          <w:sz w:val="28"/>
        </w:rPr>
        <w:t>
      7) балалармен мазмұнды диалог жүргізу;</w:t>
      </w:r>
    </w:p>
    <w:bookmarkEnd w:id="70"/>
    <w:bookmarkStart w:name="z80" w:id="71"/>
    <w:p>
      <w:pPr>
        <w:spacing w:after="0"/>
        <w:ind w:left="0"/>
        <w:jc w:val="both"/>
      </w:pPr>
      <w:r>
        <w:rPr>
          <w:rFonts w:ascii="Times New Roman"/>
          <w:b w:val="false"/>
          <w:i w:val="false"/>
          <w:color w:val="000000"/>
          <w:sz w:val="28"/>
        </w:rPr>
        <w:t>
      8) еркін ойын кезінде балаларға пікірлерін айтуға мүмкіндік беру арқылы жүзеге асырылады.</w:t>
      </w:r>
    </w:p>
    <w:bookmarkEnd w:id="71"/>
    <w:bookmarkStart w:name="z81" w:id="72"/>
    <w:p>
      <w:pPr>
        <w:spacing w:after="0"/>
        <w:ind w:left="0"/>
        <w:jc w:val="both"/>
      </w:pPr>
      <w:r>
        <w:rPr>
          <w:rFonts w:ascii="Times New Roman"/>
          <w:b w:val="false"/>
          <w:i w:val="false"/>
          <w:color w:val="000000"/>
          <w:sz w:val="28"/>
        </w:rPr>
        <w:t>
      12. Балалардың коммуникативтік, танымдық, зияткерлік, шығармашылық дағдыларын, зерттеушілік, физикалық қабілеттерін дамыту, әлеуметтік-эмоционалдық дағдыларын қалыптастыру:</w:t>
      </w:r>
    </w:p>
    <w:bookmarkEnd w:id="72"/>
    <w:p>
      <w:pPr>
        <w:spacing w:after="0"/>
        <w:ind w:left="0"/>
        <w:jc w:val="both"/>
      </w:pPr>
      <w:r>
        <w:rPr>
          <w:rFonts w:ascii="Times New Roman"/>
          <w:b w:val="false"/>
          <w:i w:val="false"/>
          <w:color w:val="000000"/>
          <w:sz w:val="28"/>
        </w:rPr>
        <w:t>
      1) дене тәрбиесі (ерекше балалар үшін бейімделген дене тәрбиесі);</w:t>
      </w:r>
    </w:p>
    <w:p>
      <w:pPr>
        <w:spacing w:after="0"/>
        <w:ind w:left="0"/>
        <w:jc w:val="both"/>
      </w:pPr>
      <w:r>
        <w:rPr>
          <w:rFonts w:ascii="Times New Roman"/>
          <w:b w:val="false"/>
          <w:i w:val="false"/>
          <w:color w:val="000000"/>
          <w:sz w:val="28"/>
        </w:rPr>
        <w:t>
      2) жүзу (жүзу бассейні болған кезде);</w:t>
      </w:r>
    </w:p>
    <w:p>
      <w:pPr>
        <w:spacing w:after="0"/>
        <w:ind w:left="0"/>
        <w:jc w:val="both"/>
      </w:pPr>
      <w:r>
        <w:rPr>
          <w:rFonts w:ascii="Times New Roman"/>
          <w:b w:val="false"/>
          <w:i w:val="false"/>
          <w:color w:val="000000"/>
          <w:sz w:val="28"/>
        </w:rPr>
        <w:t>
      3) тіл дамыту;</w:t>
      </w:r>
    </w:p>
    <w:p>
      <w:pPr>
        <w:spacing w:after="0"/>
        <w:ind w:left="0"/>
        <w:jc w:val="both"/>
      </w:pPr>
      <w:r>
        <w:rPr>
          <w:rFonts w:ascii="Times New Roman"/>
          <w:b w:val="false"/>
          <w:i w:val="false"/>
          <w:color w:val="000000"/>
          <w:sz w:val="28"/>
        </w:rPr>
        <w:t>
      4) көркем әдебиет;</w:t>
      </w:r>
    </w:p>
    <w:p>
      <w:pPr>
        <w:spacing w:after="0"/>
        <w:ind w:left="0"/>
        <w:jc w:val="both"/>
      </w:pPr>
      <w:r>
        <w:rPr>
          <w:rFonts w:ascii="Times New Roman"/>
          <w:b w:val="false"/>
          <w:i w:val="false"/>
          <w:color w:val="000000"/>
          <w:sz w:val="28"/>
        </w:rPr>
        <w:t>
      5) сауат ашу негіздері;</w:t>
      </w:r>
    </w:p>
    <w:p>
      <w:pPr>
        <w:spacing w:after="0"/>
        <w:ind w:left="0"/>
        <w:jc w:val="both"/>
      </w:pPr>
      <w:r>
        <w:rPr>
          <w:rFonts w:ascii="Times New Roman"/>
          <w:b w:val="false"/>
          <w:i w:val="false"/>
          <w:color w:val="000000"/>
          <w:sz w:val="28"/>
        </w:rPr>
        <w:t>
      6) қазақ тілі;</w:t>
      </w:r>
    </w:p>
    <w:p>
      <w:pPr>
        <w:spacing w:after="0"/>
        <w:ind w:left="0"/>
        <w:jc w:val="both"/>
      </w:pPr>
      <w:r>
        <w:rPr>
          <w:rFonts w:ascii="Times New Roman"/>
          <w:b w:val="false"/>
          <w:i w:val="false"/>
          <w:color w:val="000000"/>
          <w:sz w:val="28"/>
        </w:rPr>
        <w:t>
      7) сенсорика;</w:t>
      </w:r>
    </w:p>
    <w:p>
      <w:pPr>
        <w:spacing w:after="0"/>
        <w:ind w:left="0"/>
        <w:jc w:val="both"/>
      </w:pPr>
      <w:r>
        <w:rPr>
          <w:rFonts w:ascii="Times New Roman"/>
          <w:b w:val="false"/>
          <w:i w:val="false"/>
          <w:color w:val="000000"/>
          <w:sz w:val="28"/>
        </w:rPr>
        <w:t>
      8) математика негіздері;</w:t>
      </w:r>
    </w:p>
    <w:p>
      <w:pPr>
        <w:spacing w:after="0"/>
        <w:ind w:left="0"/>
        <w:jc w:val="both"/>
      </w:pPr>
      <w:r>
        <w:rPr>
          <w:rFonts w:ascii="Times New Roman"/>
          <w:b w:val="false"/>
          <w:i w:val="false"/>
          <w:color w:val="000000"/>
          <w:sz w:val="28"/>
        </w:rPr>
        <w:t>
      9) құрастыру;</w:t>
      </w:r>
    </w:p>
    <w:p>
      <w:pPr>
        <w:spacing w:after="0"/>
        <w:ind w:left="0"/>
        <w:jc w:val="both"/>
      </w:pPr>
      <w:r>
        <w:rPr>
          <w:rFonts w:ascii="Times New Roman"/>
          <w:b w:val="false"/>
          <w:i w:val="false"/>
          <w:color w:val="000000"/>
          <w:sz w:val="28"/>
        </w:rPr>
        <w:t>
      10) қоршаған әлеммен таныстыру;</w:t>
      </w:r>
    </w:p>
    <w:p>
      <w:pPr>
        <w:spacing w:after="0"/>
        <w:ind w:left="0"/>
        <w:jc w:val="both"/>
      </w:pPr>
      <w:r>
        <w:rPr>
          <w:rFonts w:ascii="Times New Roman"/>
          <w:b w:val="false"/>
          <w:i w:val="false"/>
          <w:color w:val="000000"/>
          <w:sz w:val="28"/>
        </w:rPr>
        <w:t>
      11) сурет салу;</w:t>
      </w:r>
    </w:p>
    <w:p>
      <w:pPr>
        <w:spacing w:after="0"/>
        <w:ind w:left="0"/>
        <w:jc w:val="both"/>
      </w:pPr>
      <w:r>
        <w:rPr>
          <w:rFonts w:ascii="Times New Roman"/>
          <w:b w:val="false"/>
          <w:i w:val="false"/>
          <w:color w:val="000000"/>
          <w:sz w:val="28"/>
        </w:rPr>
        <w:t>
      12) мүсіндеу;</w:t>
      </w:r>
    </w:p>
    <w:p>
      <w:pPr>
        <w:spacing w:after="0"/>
        <w:ind w:left="0"/>
        <w:jc w:val="both"/>
      </w:pPr>
      <w:r>
        <w:rPr>
          <w:rFonts w:ascii="Times New Roman"/>
          <w:b w:val="false"/>
          <w:i w:val="false"/>
          <w:color w:val="000000"/>
          <w:sz w:val="28"/>
        </w:rPr>
        <w:t>
      13) жапсыру;</w:t>
      </w:r>
    </w:p>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3"/>
    <w:p>
      <w:pPr>
        <w:spacing w:after="0"/>
        <w:ind w:left="0"/>
        <w:jc w:val="both"/>
      </w:pPr>
      <w:r>
        <w:rPr>
          <w:rFonts w:ascii="Times New Roman"/>
          <w:b w:val="false"/>
          <w:i w:val="false"/>
          <w:color w:val="000000"/>
          <w:sz w:val="28"/>
        </w:rPr>
        <w:t xml:space="preserve">
      13. 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bookmarkEnd w:id="73"/>
    <w:bookmarkStart w:name="z97" w:id="74"/>
    <w:p>
      <w:pPr>
        <w:spacing w:after="0"/>
        <w:ind w:left="0"/>
        <w:jc w:val="both"/>
      </w:pPr>
      <w:r>
        <w:rPr>
          <w:rFonts w:ascii="Times New Roman"/>
          <w:b w:val="false"/>
          <w:i w:val="false"/>
          <w:color w:val="000000"/>
          <w:sz w:val="28"/>
        </w:rPr>
        <w:t>
      Тәрбиелеу-білім беру процесін ұйымдастыру және өткізу кезінде тәрбиеленушілердің қызығушылықтары, қажеттіліктері, жас және жеке ерекшеліктері ескеріледі.</w:t>
      </w:r>
    </w:p>
    <w:bookmarkEnd w:id="74"/>
    <w:bookmarkStart w:name="z98" w:id="75"/>
    <w:p>
      <w:pPr>
        <w:spacing w:after="0"/>
        <w:ind w:left="0"/>
        <w:jc w:val="both"/>
      </w:pPr>
      <w:r>
        <w:rPr>
          <w:rFonts w:ascii="Times New Roman"/>
          <w:b w:val="false"/>
          <w:i w:val="false"/>
          <w:color w:val="000000"/>
          <w:sz w:val="28"/>
        </w:rPr>
        <w:t>
      14. Ерекше және мүмкіндігі шектеулі балаларды тәрбиелеу және оқыту кезінде баланың білім алу қажеттіліктеріне сәйкес үлгілік оқу, арнайы, жеке/бейімделген білім беру бағдарламалары қолданылады.</w:t>
      </w:r>
    </w:p>
    <w:bookmarkEnd w:id="75"/>
    <w:bookmarkStart w:name="z99" w:id="76"/>
    <w:p>
      <w:pPr>
        <w:spacing w:after="0"/>
        <w:ind w:left="0"/>
        <w:jc w:val="both"/>
      </w:pPr>
      <w:r>
        <w:rPr>
          <w:rFonts w:ascii="Times New Roman"/>
          <w:b w:val="false"/>
          <w:i w:val="false"/>
          <w:color w:val="000000"/>
          <w:sz w:val="28"/>
        </w:rPr>
        <w:t>
      15. Үлгілік оқу бағдарламасының мазмұнында:</w:t>
      </w:r>
    </w:p>
    <w:bookmarkEnd w:id="76"/>
    <w:bookmarkStart w:name="z100" w:id="77"/>
    <w:p>
      <w:pPr>
        <w:spacing w:after="0"/>
        <w:ind w:left="0"/>
        <w:jc w:val="both"/>
      </w:pPr>
      <w:r>
        <w:rPr>
          <w:rFonts w:ascii="Times New Roman"/>
          <w:b w:val="false"/>
          <w:i w:val="false"/>
          <w:color w:val="000000"/>
          <w:sz w:val="28"/>
        </w:rPr>
        <w:t>
      1) тәрбиелеу-білім беру процесінің міндеттерін іске асыру;</w:t>
      </w:r>
    </w:p>
    <w:bookmarkEnd w:id="77"/>
    <w:bookmarkStart w:name="z101" w:id="78"/>
    <w:p>
      <w:pPr>
        <w:spacing w:after="0"/>
        <w:ind w:left="0"/>
        <w:jc w:val="both"/>
      </w:pPr>
      <w:r>
        <w:rPr>
          <w:rFonts w:ascii="Times New Roman"/>
          <w:b w:val="false"/>
          <w:i w:val="false"/>
          <w:color w:val="000000"/>
          <w:sz w:val="28"/>
        </w:rPr>
        <w:t>
      2) ұйымдастырылған іс-әрекеттің мазмұны;</w:t>
      </w:r>
    </w:p>
    <w:bookmarkEnd w:id="78"/>
    <w:bookmarkStart w:name="z102" w:id="79"/>
    <w:p>
      <w:pPr>
        <w:spacing w:after="0"/>
        <w:ind w:left="0"/>
        <w:jc w:val="both"/>
      </w:pPr>
      <w:r>
        <w:rPr>
          <w:rFonts w:ascii="Times New Roman"/>
          <w:b w:val="false"/>
          <w:i w:val="false"/>
          <w:color w:val="000000"/>
          <w:sz w:val="28"/>
        </w:rPr>
        <w:t>
      3) білім беру іс-әрекетін тиімді кіріктіру;</w:t>
      </w:r>
    </w:p>
    <w:bookmarkEnd w:id="79"/>
    <w:bookmarkStart w:name="z103" w:id="80"/>
    <w:p>
      <w:pPr>
        <w:spacing w:after="0"/>
        <w:ind w:left="0"/>
        <w:jc w:val="both"/>
      </w:pPr>
      <w:r>
        <w:rPr>
          <w:rFonts w:ascii="Times New Roman"/>
          <w:b w:val="false"/>
          <w:i w:val="false"/>
          <w:color w:val="000000"/>
          <w:sz w:val="28"/>
        </w:rPr>
        <w:t>
      4) сабақтастық принциптерін, тәрбие мен оқытудың үздіксіздігін қамтамасыз ету;</w:t>
      </w:r>
    </w:p>
    <w:bookmarkEnd w:id="80"/>
    <w:bookmarkStart w:name="z104" w:id="81"/>
    <w:p>
      <w:pPr>
        <w:spacing w:after="0"/>
        <w:ind w:left="0"/>
        <w:jc w:val="both"/>
      </w:pPr>
      <w:r>
        <w:rPr>
          <w:rFonts w:ascii="Times New Roman"/>
          <w:b w:val="false"/>
          <w:i w:val="false"/>
          <w:color w:val="000000"/>
          <w:sz w:val="28"/>
        </w:rPr>
        <w:t>
      5) ұйымдастырылған іс-әрекеттің күтілетін нәтижелері қарастырылады.</w:t>
      </w:r>
    </w:p>
    <w:bookmarkEnd w:id="81"/>
    <w:bookmarkStart w:name="z105" w:id="82"/>
    <w:p>
      <w:pPr>
        <w:spacing w:after="0"/>
        <w:ind w:left="0"/>
        <w:jc w:val="both"/>
      </w:pPr>
      <w:r>
        <w:rPr>
          <w:rFonts w:ascii="Times New Roman"/>
          <w:b w:val="false"/>
          <w:i w:val="false"/>
          <w:color w:val="000000"/>
          <w:sz w:val="28"/>
        </w:rPr>
        <w:t>
      16. Білім беру бағдарламалары (вариативтік, жеке, бейімделген, қосымша) Үлгілік оқу бағдарламасының негізінде әзірленеді және оларда:</w:t>
      </w:r>
    </w:p>
    <w:bookmarkEnd w:id="82"/>
    <w:bookmarkStart w:name="z106" w:id="83"/>
    <w:p>
      <w:pPr>
        <w:spacing w:after="0"/>
        <w:ind w:left="0"/>
        <w:jc w:val="both"/>
      </w:pPr>
      <w:r>
        <w:rPr>
          <w:rFonts w:ascii="Times New Roman"/>
          <w:b w:val="false"/>
          <w:i w:val="false"/>
          <w:color w:val="000000"/>
          <w:sz w:val="28"/>
        </w:rPr>
        <w:t>
      1) Үлгілік оқу бағдарламасының мазмұнында айқындалған міндеттерге қол жеткізу;</w:t>
      </w:r>
    </w:p>
    <w:bookmarkEnd w:id="83"/>
    <w:bookmarkStart w:name="z107" w:id="84"/>
    <w:p>
      <w:pPr>
        <w:spacing w:after="0"/>
        <w:ind w:left="0"/>
        <w:jc w:val="both"/>
      </w:pPr>
      <w:r>
        <w:rPr>
          <w:rFonts w:ascii="Times New Roman"/>
          <w:b w:val="false"/>
          <w:i w:val="false"/>
          <w:color w:val="000000"/>
          <w:sz w:val="28"/>
        </w:rPr>
        <w:t xml:space="preserve">
      2) мектепке дейінгі ұйым таңдаған бағытқа және баланың білім алу қажеттіліктеріне сәйкес келетін мазмұн; </w:t>
      </w:r>
    </w:p>
    <w:bookmarkEnd w:id="84"/>
    <w:bookmarkStart w:name="z108" w:id="85"/>
    <w:p>
      <w:pPr>
        <w:spacing w:after="0"/>
        <w:ind w:left="0"/>
        <w:jc w:val="both"/>
      </w:pPr>
      <w:r>
        <w:rPr>
          <w:rFonts w:ascii="Times New Roman"/>
          <w:b w:val="false"/>
          <w:i w:val="false"/>
          <w:color w:val="000000"/>
          <w:sz w:val="28"/>
        </w:rPr>
        <w:t>
      3) тәрбие мен оқыту мазмұнының сабақтастығы және үздіксіздік қағидаттарын қамтамасыз ету;</w:t>
      </w:r>
    </w:p>
    <w:bookmarkEnd w:id="85"/>
    <w:bookmarkStart w:name="z109" w:id="86"/>
    <w:p>
      <w:pPr>
        <w:spacing w:after="0"/>
        <w:ind w:left="0"/>
        <w:jc w:val="both"/>
      </w:pPr>
      <w:r>
        <w:rPr>
          <w:rFonts w:ascii="Times New Roman"/>
          <w:b w:val="false"/>
          <w:i w:val="false"/>
          <w:color w:val="000000"/>
          <w:sz w:val="28"/>
        </w:rPr>
        <w:t>
      4) ұйымдастырылған іс-әрекет бойынша күтілетін нәтиже;</w:t>
      </w:r>
    </w:p>
    <w:bookmarkEnd w:id="86"/>
    <w:bookmarkStart w:name="z110" w:id="87"/>
    <w:p>
      <w:pPr>
        <w:spacing w:after="0"/>
        <w:ind w:left="0"/>
        <w:jc w:val="both"/>
      </w:pPr>
      <w:r>
        <w:rPr>
          <w:rFonts w:ascii="Times New Roman"/>
          <w:b w:val="false"/>
          <w:i w:val="false"/>
          <w:color w:val="000000"/>
          <w:sz w:val="28"/>
        </w:rPr>
        <w:t>
      5) білім беру іс-әрекетін тиімді кіріктіру;</w:t>
      </w:r>
    </w:p>
    <w:bookmarkEnd w:id="87"/>
    <w:bookmarkStart w:name="z111" w:id="88"/>
    <w:p>
      <w:pPr>
        <w:spacing w:after="0"/>
        <w:ind w:left="0"/>
        <w:jc w:val="both"/>
      </w:pPr>
      <w:r>
        <w:rPr>
          <w:rFonts w:ascii="Times New Roman"/>
          <w:b w:val="false"/>
          <w:i w:val="false"/>
          <w:color w:val="000000"/>
          <w:sz w:val="28"/>
        </w:rPr>
        <w:t>
      6) тәрбиелеу мен оқытудың сынақтан өткізілген және бейімделген инновациялық әдістемелері мен технологияларын қолдану қарастырылады.</w:t>
      </w:r>
    </w:p>
    <w:bookmarkEnd w:id="88"/>
    <w:bookmarkStart w:name="z112" w:id="89"/>
    <w:p>
      <w:pPr>
        <w:spacing w:after="0"/>
        <w:ind w:left="0"/>
        <w:jc w:val="both"/>
      </w:pPr>
      <w:r>
        <w:rPr>
          <w:rFonts w:ascii="Times New Roman"/>
          <w:b w:val="false"/>
          <w:i w:val="false"/>
          <w:color w:val="000000"/>
          <w:sz w:val="28"/>
        </w:rPr>
        <w:t xml:space="preserve">
      17. Тәрбиелеу-білім беру процесінде мектепке дейінгі ұйымдағы іс-шаралардан тұратын күн тәртібіне (балаларды қабылдау, таңертеңгі жаттығу, тамақтану, серуендеу, күндізгі ұйқы, шынықтыру шаралары, балалардың үйге қайтуы) сәйкес балалар іс-әрекетінің түрлері (ұйымдастырылған, ойын, танымдық, коммуникативтік, шығармашылық, эксперименталдық, еңбек, заттық, қимылдық, бейнелеу) қарастырылады. </w:t>
      </w:r>
    </w:p>
    <w:bookmarkEnd w:id="89"/>
    <w:bookmarkStart w:name="z113" w:id="90"/>
    <w:p>
      <w:pPr>
        <w:spacing w:after="0"/>
        <w:ind w:left="0"/>
        <w:jc w:val="both"/>
      </w:pPr>
      <w:r>
        <w:rPr>
          <w:rFonts w:ascii="Times New Roman"/>
          <w:b w:val="false"/>
          <w:i w:val="false"/>
          <w:color w:val="000000"/>
          <w:sz w:val="28"/>
        </w:rPr>
        <w:t>
      18. 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bookmarkEnd w:id="90"/>
    <w:bookmarkStart w:name="z114" w:id="91"/>
    <w:p>
      <w:pPr>
        <w:spacing w:after="0"/>
        <w:ind w:left="0"/>
        <w:jc w:val="both"/>
      </w:pPr>
      <w:r>
        <w:rPr>
          <w:rFonts w:ascii="Times New Roman"/>
          <w:b w:val="false"/>
          <w:i w:val="false"/>
          <w:color w:val="000000"/>
          <w:sz w:val="28"/>
        </w:rPr>
        <w:t>
      19. Ерекше балалардың біліктері мен дағдыларының дамуын бағалау көрсеткіштері білім беру траекториясын дамытуға және түзету жұмыстарын жоспарлауға негіз болып табылады.</w:t>
      </w:r>
    </w:p>
    <w:bookmarkEnd w:id="91"/>
    <w:bookmarkStart w:name="z115" w:id="92"/>
    <w:p>
      <w:pPr>
        <w:spacing w:after="0"/>
        <w:ind w:left="0"/>
        <w:jc w:val="both"/>
      </w:pPr>
      <w:r>
        <w:rPr>
          <w:rFonts w:ascii="Times New Roman"/>
          <w:b w:val="false"/>
          <w:i w:val="false"/>
          <w:color w:val="000000"/>
          <w:sz w:val="28"/>
        </w:rPr>
        <w:t>
      20. Мектепке дейінгі тәрбие мен оқытудың мазмұнын игеру деңгейі Үлгілік оқу бағдарламасына қосымшада ұсынылған баланың туғаннан бастап 1-сыныпқа қабылданғанға дейінгі біліктері мен дағдыларының тізбесіне сәйкес мүмкін жетістіктерін айқындайтын нысаналы нәтижелерге бағдарланады.</w:t>
      </w:r>
    </w:p>
    <w:bookmarkEnd w:id="92"/>
    <w:bookmarkStart w:name="z116" w:id="93"/>
    <w:p>
      <w:pPr>
        <w:spacing w:after="0"/>
        <w:ind w:left="0"/>
        <w:jc w:val="both"/>
      </w:pPr>
      <w:r>
        <w:rPr>
          <w:rFonts w:ascii="Times New Roman"/>
          <w:b w:val="false"/>
          <w:i w:val="false"/>
          <w:color w:val="000000"/>
          <w:sz w:val="28"/>
        </w:rPr>
        <w:t>
      21. Мектепке дейінгі ұйымның және мектепалды сыныбының түлегі:</w:t>
      </w:r>
    </w:p>
    <w:bookmarkEnd w:id="93"/>
    <w:bookmarkStart w:name="z117" w:id="94"/>
    <w:p>
      <w:pPr>
        <w:spacing w:after="0"/>
        <w:ind w:left="0"/>
        <w:jc w:val="both"/>
      </w:pPr>
      <w:r>
        <w:rPr>
          <w:rFonts w:ascii="Times New Roman"/>
          <w:b w:val="false"/>
          <w:i w:val="false"/>
          <w:color w:val="000000"/>
          <w:sz w:val="28"/>
        </w:rPr>
        <w:t>
      физикалық дамыған;</w:t>
      </w:r>
    </w:p>
    <w:bookmarkEnd w:id="94"/>
    <w:bookmarkStart w:name="z118" w:id="95"/>
    <w:p>
      <w:pPr>
        <w:spacing w:after="0"/>
        <w:ind w:left="0"/>
        <w:jc w:val="both"/>
      </w:pPr>
      <w:r>
        <w:rPr>
          <w:rFonts w:ascii="Times New Roman"/>
          <w:b w:val="false"/>
          <w:i w:val="false"/>
          <w:color w:val="000000"/>
          <w:sz w:val="28"/>
        </w:rPr>
        <w:t>
      ізденімпаз;</w:t>
      </w:r>
    </w:p>
    <w:bookmarkEnd w:id="95"/>
    <w:bookmarkStart w:name="z119" w:id="96"/>
    <w:p>
      <w:pPr>
        <w:spacing w:after="0"/>
        <w:ind w:left="0"/>
        <w:jc w:val="both"/>
      </w:pPr>
      <w:r>
        <w:rPr>
          <w:rFonts w:ascii="Times New Roman"/>
          <w:b w:val="false"/>
          <w:i w:val="false"/>
          <w:color w:val="000000"/>
          <w:sz w:val="28"/>
        </w:rPr>
        <w:t>
      бастамашыл;</w:t>
      </w:r>
    </w:p>
    <w:bookmarkEnd w:id="96"/>
    <w:bookmarkStart w:name="z120" w:id="97"/>
    <w:p>
      <w:pPr>
        <w:spacing w:after="0"/>
        <w:ind w:left="0"/>
        <w:jc w:val="both"/>
      </w:pPr>
      <w:r>
        <w:rPr>
          <w:rFonts w:ascii="Times New Roman"/>
          <w:b w:val="false"/>
          <w:i w:val="false"/>
          <w:color w:val="000000"/>
          <w:sz w:val="28"/>
        </w:rPr>
        <w:t>
      табанды;</w:t>
      </w:r>
    </w:p>
    <w:bookmarkEnd w:id="97"/>
    <w:bookmarkStart w:name="z121" w:id="98"/>
    <w:p>
      <w:pPr>
        <w:spacing w:after="0"/>
        <w:ind w:left="0"/>
        <w:jc w:val="both"/>
      </w:pPr>
      <w:r>
        <w:rPr>
          <w:rFonts w:ascii="Times New Roman"/>
          <w:b w:val="false"/>
          <w:i w:val="false"/>
          <w:color w:val="000000"/>
          <w:sz w:val="28"/>
        </w:rPr>
        <w:t>
      бейімделуге қабілетті, көпшіл;</w:t>
      </w:r>
    </w:p>
    <w:bookmarkEnd w:id="98"/>
    <w:bookmarkStart w:name="z122" w:id="99"/>
    <w:p>
      <w:pPr>
        <w:spacing w:after="0"/>
        <w:ind w:left="0"/>
        <w:jc w:val="both"/>
      </w:pPr>
      <w:r>
        <w:rPr>
          <w:rFonts w:ascii="Times New Roman"/>
          <w:b w:val="false"/>
          <w:i w:val="false"/>
          <w:color w:val="000000"/>
          <w:sz w:val="28"/>
        </w:rPr>
        <w:t>
      өзіне сенімді;</w:t>
      </w:r>
    </w:p>
    <w:bookmarkEnd w:id="99"/>
    <w:bookmarkStart w:name="z123" w:id="100"/>
    <w:p>
      <w:pPr>
        <w:spacing w:after="0"/>
        <w:ind w:left="0"/>
        <w:jc w:val="both"/>
      </w:pPr>
      <w:r>
        <w:rPr>
          <w:rFonts w:ascii="Times New Roman"/>
          <w:b w:val="false"/>
          <w:i w:val="false"/>
          <w:color w:val="000000"/>
          <w:sz w:val="28"/>
        </w:rPr>
        <w:t>
      командада жұмыс істей біледі;</w:t>
      </w:r>
    </w:p>
    <w:bookmarkEnd w:id="100"/>
    <w:bookmarkStart w:name="z124" w:id="101"/>
    <w:p>
      <w:pPr>
        <w:spacing w:after="0"/>
        <w:ind w:left="0"/>
        <w:jc w:val="both"/>
      </w:pPr>
      <w:r>
        <w:rPr>
          <w:rFonts w:ascii="Times New Roman"/>
          <w:b w:val="false"/>
          <w:i w:val="false"/>
          <w:color w:val="000000"/>
          <w:sz w:val="28"/>
        </w:rPr>
        <w:t>
      эмоционалды жауапты;</w:t>
      </w:r>
    </w:p>
    <w:bookmarkEnd w:id="101"/>
    <w:bookmarkStart w:name="z125" w:id="102"/>
    <w:p>
      <w:pPr>
        <w:spacing w:after="0"/>
        <w:ind w:left="0"/>
        <w:jc w:val="both"/>
      </w:pPr>
      <w:r>
        <w:rPr>
          <w:rFonts w:ascii="Times New Roman"/>
          <w:b w:val="false"/>
          <w:i w:val="false"/>
          <w:color w:val="000000"/>
          <w:sz w:val="28"/>
        </w:rPr>
        <w:t>
      өзі, отбасы, қоғам (жақын қоғам), мемлекет (ел), әлем және табиғат туралы алғашқы түсініктерге ие.</w:t>
      </w:r>
    </w:p>
    <w:bookmarkEnd w:id="102"/>
    <w:bookmarkStart w:name="z126" w:id="103"/>
    <w:p>
      <w:pPr>
        <w:spacing w:after="0"/>
        <w:ind w:left="0"/>
        <w:jc w:val="left"/>
      </w:pPr>
      <w:r>
        <w:rPr>
          <w:rFonts w:ascii="Times New Roman"/>
          <w:b/>
          <w:i w:val="false"/>
          <w:color w:val="000000"/>
        </w:rPr>
        <w:t xml:space="preserve"> 3-тарау. Тәрбиеленушілердің оқу жүктемесінің ең жоғары көлеміне қойылатын талаптар</w:t>
      </w:r>
    </w:p>
    <w:bookmarkEnd w:id="103"/>
    <w:bookmarkStart w:name="z127" w:id="104"/>
    <w:p>
      <w:pPr>
        <w:spacing w:after="0"/>
        <w:ind w:left="0"/>
        <w:jc w:val="both"/>
      </w:pPr>
      <w:r>
        <w:rPr>
          <w:rFonts w:ascii="Times New Roman"/>
          <w:b w:val="false"/>
          <w:i w:val="false"/>
          <w:color w:val="000000"/>
          <w:sz w:val="28"/>
        </w:rPr>
        <w:t>
      22. Тәрбиеленушілердің оқу жүктемесінің ең жоғары көлемі бөбек жасындағы (1-2 жастағы) және мектепке дейінгі жастағы (3-5 жастағы) балаларға арналған Мектепке дейінгі тәрбие мен оқытудың үлгілік оқу жоспарларында айқындалады.</w:t>
      </w:r>
    </w:p>
    <w:bookmarkEnd w:id="104"/>
    <w:bookmarkStart w:name="z128" w:id="105"/>
    <w:p>
      <w:pPr>
        <w:spacing w:after="0"/>
        <w:ind w:left="0"/>
        <w:jc w:val="both"/>
      </w:pPr>
      <w:r>
        <w:rPr>
          <w:rFonts w:ascii="Times New Roman"/>
          <w:b w:val="false"/>
          <w:i w:val="false"/>
          <w:color w:val="000000"/>
          <w:sz w:val="28"/>
        </w:rPr>
        <w:t>
      23. Мектепке дейінгі тәрбие мен оқытудың вариативтік оқу жоспарларын әзірлеу кезінде тәрбиеленушілердің жас, психологиялық-физиологиялық мүмкіндіктері мен ерекшеліктері ескеріле отырып, оқу жүктемесінің ең жоғары көлемі сақталады.</w:t>
      </w:r>
    </w:p>
    <w:bookmarkEnd w:id="105"/>
    <w:bookmarkStart w:name="z129" w:id="106"/>
    <w:p>
      <w:pPr>
        <w:spacing w:after="0"/>
        <w:ind w:left="0"/>
        <w:jc w:val="left"/>
      </w:pPr>
      <w:r>
        <w:rPr>
          <w:rFonts w:ascii="Times New Roman"/>
          <w:b/>
          <w:i w:val="false"/>
          <w:color w:val="000000"/>
        </w:rPr>
        <w:t xml:space="preserve"> 4-тарау. Тәрбие мен оқыту мерзіміне қойылатын талаптар</w:t>
      </w:r>
    </w:p>
    <w:bookmarkEnd w:id="106"/>
    <w:bookmarkStart w:name="z130" w:id="107"/>
    <w:p>
      <w:pPr>
        <w:spacing w:after="0"/>
        <w:ind w:left="0"/>
        <w:jc w:val="both"/>
      </w:pPr>
      <w:r>
        <w:rPr>
          <w:rFonts w:ascii="Times New Roman"/>
          <w:b w:val="false"/>
          <w:i w:val="false"/>
          <w:color w:val="000000"/>
          <w:sz w:val="28"/>
        </w:rPr>
        <w:t>
      24. Жас кезеңдері мынадай:</w:t>
      </w:r>
    </w:p>
    <w:bookmarkEnd w:id="107"/>
    <w:bookmarkStart w:name="z131" w:id="108"/>
    <w:p>
      <w:pPr>
        <w:spacing w:after="0"/>
        <w:ind w:left="0"/>
        <w:jc w:val="both"/>
      </w:pPr>
      <w:r>
        <w:rPr>
          <w:rFonts w:ascii="Times New Roman"/>
          <w:b w:val="false"/>
          <w:i w:val="false"/>
          <w:color w:val="000000"/>
          <w:sz w:val="28"/>
        </w:rPr>
        <w:t>
      1) бөбек жасы – 0 (жаңа туған балалар ) – 2 жастағы балалар;</w:t>
      </w:r>
    </w:p>
    <w:bookmarkEnd w:id="108"/>
    <w:bookmarkStart w:name="z132" w:id="109"/>
    <w:p>
      <w:pPr>
        <w:spacing w:after="0"/>
        <w:ind w:left="0"/>
        <w:jc w:val="both"/>
      </w:pPr>
      <w:r>
        <w:rPr>
          <w:rFonts w:ascii="Times New Roman"/>
          <w:b w:val="false"/>
          <w:i w:val="false"/>
          <w:color w:val="000000"/>
          <w:sz w:val="28"/>
        </w:rPr>
        <w:t>
      2) мектепке дейінгі жас – 3-5 жастағы балалар.</w:t>
      </w:r>
    </w:p>
    <w:bookmarkEnd w:id="109"/>
    <w:bookmarkStart w:name="z133" w:id="110"/>
    <w:p>
      <w:pPr>
        <w:spacing w:after="0"/>
        <w:ind w:left="0"/>
        <w:jc w:val="both"/>
      </w:pPr>
      <w:r>
        <w:rPr>
          <w:rFonts w:ascii="Times New Roman"/>
          <w:b w:val="false"/>
          <w:i w:val="false"/>
          <w:color w:val="000000"/>
          <w:sz w:val="28"/>
        </w:rPr>
        <w:t xml:space="preserve">
      25. Жас топтары балалардың күнтізбелік жылдағы толық жасын ескере отырып, оқу жылының басында жасақталады: </w:t>
      </w:r>
    </w:p>
    <w:bookmarkEnd w:id="110"/>
    <w:bookmarkStart w:name="z134" w:id="111"/>
    <w:p>
      <w:pPr>
        <w:spacing w:after="0"/>
        <w:ind w:left="0"/>
        <w:jc w:val="both"/>
      </w:pPr>
      <w:r>
        <w:rPr>
          <w:rFonts w:ascii="Times New Roman"/>
          <w:b w:val="false"/>
          <w:i w:val="false"/>
          <w:color w:val="000000"/>
          <w:sz w:val="28"/>
        </w:rPr>
        <w:t>
      ерте жас тобы – 1 жастағы балалар;</w:t>
      </w:r>
    </w:p>
    <w:bookmarkEnd w:id="111"/>
    <w:bookmarkStart w:name="z135" w:id="112"/>
    <w:p>
      <w:pPr>
        <w:spacing w:after="0"/>
        <w:ind w:left="0"/>
        <w:jc w:val="both"/>
      </w:pPr>
      <w:r>
        <w:rPr>
          <w:rFonts w:ascii="Times New Roman"/>
          <w:b w:val="false"/>
          <w:i w:val="false"/>
          <w:color w:val="000000"/>
          <w:sz w:val="28"/>
        </w:rPr>
        <w:t>
      кіші топ – 2 жастағы балалар;</w:t>
      </w:r>
    </w:p>
    <w:bookmarkEnd w:id="112"/>
    <w:bookmarkStart w:name="z136" w:id="113"/>
    <w:p>
      <w:pPr>
        <w:spacing w:after="0"/>
        <w:ind w:left="0"/>
        <w:jc w:val="both"/>
      </w:pPr>
      <w:r>
        <w:rPr>
          <w:rFonts w:ascii="Times New Roman"/>
          <w:b w:val="false"/>
          <w:i w:val="false"/>
          <w:color w:val="000000"/>
          <w:sz w:val="28"/>
        </w:rPr>
        <w:t>
      ортаңғы топ – 3 жастағы балалар;</w:t>
      </w:r>
    </w:p>
    <w:bookmarkEnd w:id="113"/>
    <w:bookmarkStart w:name="z137" w:id="114"/>
    <w:p>
      <w:pPr>
        <w:spacing w:after="0"/>
        <w:ind w:left="0"/>
        <w:jc w:val="both"/>
      </w:pPr>
      <w:r>
        <w:rPr>
          <w:rFonts w:ascii="Times New Roman"/>
          <w:b w:val="false"/>
          <w:i w:val="false"/>
          <w:color w:val="000000"/>
          <w:sz w:val="28"/>
        </w:rPr>
        <w:t>
      ересек топ – 4 жастағы балалар;</w:t>
      </w:r>
    </w:p>
    <w:bookmarkEnd w:id="114"/>
    <w:bookmarkStart w:name="z138" w:id="115"/>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End w:id="115"/>
    <w:bookmarkStart w:name="z139" w:id="116"/>
    <w:p>
      <w:pPr>
        <w:spacing w:after="0"/>
        <w:ind w:left="0"/>
        <w:jc w:val="both"/>
      </w:pPr>
      <w:r>
        <w:rPr>
          <w:rFonts w:ascii="Times New Roman"/>
          <w:b w:val="false"/>
          <w:i w:val="false"/>
          <w:color w:val="000000"/>
          <w:sz w:val="28"/>
        </w:rPr>
        <w:t>
      26. Үлгілік оқу бағдарламасының мазмұнын меңгеру мерзімі – 5 жыл, бір жас тобында – 1 жыл.</w:t>
      </w:r>
    </w:p>
    <w:bookmarkEnd w:id="116"/>
    <w:bookmarkStart w:name="z140"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141" w:id="118"/>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18"/>
    <w:bookmarkStart w:name="z142" w:id="119"/>
    <w:p>
      <w:pPr>
        <w:spacing w:after="0"/>
        <w:ind w:left="0"/>
        <w:jc w:val="left"/>
      </w:pPr>
      <w:r>
        <w:rPr>
          <w:rFonts w:ascii="Times New Roman"/>
          <w:b/>
          <w:i w:val="false"/>
          <w:color w:val="000000"/>
        </w:rPr>
        <w:t xml:space="preserve"> 1-тарау. Жалпы ережелер</w:t>
      </w:r>
    </w:p>
    <w:bookmarkEnd w:id="119"/>
    <w:bookmarkStart w:name="z143" w:id="120"/>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21"/>
    <w:bookmarkStart w:name="z145" w:id="122"/>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bookmarkEnd w:id="122"/>
    <w:bookmarkStart w:name="z146" w:id="123"/>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bookmarkEnd w:id="123"/>
    <w:bookmarkStart w:name="z147" w:id="124"/>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bookmarkEnd w:id="124"/>
    <w:bookmarkStart w:name="z148" w:id="125"/>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125"/>
    <w:bookmarkStart w:name="z149" w:id="126"/>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126"/>
    <w:bookmarkStart w:name="z150" w:id="127"/>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bookmarkEnd w:id="127"/>
    <w:bookmarkStart w:name="z151" w:id="128"/>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bookmarkEnd w:id="128"/>
    <w:bookmarkStart w:name="z152" w:id="129"/>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bookmarkEnd w:id="129"/>
    <w:bookmarkStart w:name="z153" w:id="130"/>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bookmarkEnd w:id="130"/>
    <w:bookmarkStart w:name="z154" w:id="131"/>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131"/>
    <w:bookmarkStart w:name="z155" w:id="132"/>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bookmarkEnd w:id="132"/>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bookmarkStart w:name="z157" w:id="133"/>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bookmarkEnd w:id="133"/>
    <w:bookmarkStart w:name="z158" w:id="134"/>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134"/>
    <w:bookmarkStart w:name="z159" w:id="135"/>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35"/>
    <w:bookmarkStart w:name="z160" w:id="136"/>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136"/>
    <w:bookmarkStart w:name="z161" w:id="137"/>
    <w:p>
      <w:pPr>
        <w:spacing w:after="0"/>
        <w:ind w:left="0"/>
        <w:jc w:val="both"/>
      </w:pPr>
      <w:r>
        <w:rPr>
          <w:rFonts w:ascii="Times New Roman"/>
          <w:b w:val="false"/>
          <w:i w:val="false"/>
          <w:color w:val="000000"/>
          <w:sz w:val="28"/>
        </w:rPr>
        <w:t>
      3. Стандартты қолдану:</w:t>
      </w:r>
    </w:p>
    <w:bookmarkEnd w:id="137"/>
    <w:bookmarkStart w:name="z162" w:id="138"/>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138"/>
    <w:bookmarkStart w:name="z163" w:id="139"/>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bookmarkEnd w:id="139"/>
    <w:bookmarkStart w:name="z164" w:id="140"/>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140"/>
    <w:bookmarkStart w:name="z165" w:id="141"/>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141"/>
    <w:bookmarkStart w:name="z166" w:id="142"/>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bookmarkEnd w:id="142"/>
    <w:bookmarkStart w:name="z167" w:id="143"/>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bookmarkEnd w:id="143"/>
    <w:bookmarkStart w:name="z168" w:id="144"/>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bookmarkEnd w:id="144"/>
    <w:bookmarkStart w:name="z169" w:id="145"/>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bookmarkEnd w:id="145"/>
    <w:bookmarkStart w:name="z170" w:id="146"/>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146"/>
    <w:bookmarkStart w:name="z171" w:id="147"/>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147"/>
    <w:bookmarkStart w:name="z172" w:id="14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48"/>
    <w:bookmarkStart w:name="z173" w:id="149"/>
    <w:p>
      <w:pPr>
        <w:spacing w:after="0"/>
        <w:ind w:left="0"/>
        <w:jc w:val="both"/>
      </w:pPr>
      <w:r>
        <w:rPr>
          <w:rFonts w:ascii="Times New Roman"/>
          <w:b w:val="false"/>
          <w:i w:val="false"/>
          <w:color w:val="000000"/>
          <w:sz w:val="28"/>
        </w:rPr>
        <w:t>
      5. Бастауыш білім беру мазмұнында:</w:t>
      </w:r>
    </w:p>
    <w:bookmarkEnd w:id="149"/>
    <w:bookmarkStart w:name="z174" w:id="150"/>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150"/>
    <w:bookmarkStart w:name="z175" w:id="151"/>
    <w:p>
      <w:pPr>
        <w:spacing w:after="0"/>
        <w:ind w:left="0"/>
        <w:jc w:val="both"/>
      </w:pPr>
      <w:r>
        <w:rPr>
          <w:rFonts w:ascii="Times New Roman"/>
          <w:b w:val="false"/>
          <w:i w:val="false"/>
          <w:color w:val="000000"/>
          <w:sz w:val="28"/>
        </w:rPr>
        <w:t>
      2) құрмет;</w:t>
      </w:r>
    </w:p>
    <w:bookmarkEnd w:id="151"/>
    <w:bookmarkStart w:name="z176" w:id="152"/>
    <w:p>
      <w:pPr>
        <w:spacing w:after="0"/>
        <w:ind w:left="0"/>
        <w:jc w:val="both"/>
      </w:pPr>
      <w:r>
        <w:rPr>
          <w:rFonts w:ascii="Times New Roman"/>
          <w:b w:val="false"/>
          <w:i w:val="false"/>
          <w:color w:val="000000"/>
          <w:sz w:val="28"/>
        </w:rPr>
        <w:t>
      3) ынтымақтастық;</w:t>
      </w:r>
    </w:p>
    <w:bookmarkEnd w:id="152"/>
    <w:bookmarkStart w:name="z177" w:id="153"/>
    <w:p>
      <w:pPr>
        <w:spacing w:after="0"/>
        <w:ind w:left="0"/>
        <w:jc w:val="both"/>
      </w:pPr>
      <w:r>
        <w:rPr>
          <w:rFonts w:ascii="Times New Roman"/>
          <w:b w:val="false"/>
          <w:i w:val="false"/>
          <w:color w:val="000000"/>
          <w:sz w:val="28"/>
        </w:rPr>
        <w:t>
      4) еңбек пен шығармашылық;</w:t>
      </w:r>
    </w:p>
    <w:bookmarkEnd w:id="153"/>
    <w:bookmarkStart w:name="z178" w:id="154"/>
    <w:p>
      <w:pPr>
        <w:spacing w:after="0"/>
        <w:ind w:left="0"/>
        <w:jc w:val="both"/>
      </w:pPr>
      <w:r>
        <w:rPr>
          <w:rFonts w:ascii="Times New Roman"/>
          <w:b w:val="false"/>
          <w:i w:val="false"/>
          <w:color w:val="000000"/>
          <w:sz w:val="28"/>
        </w:rPr>
        <w:t>
      5) ашықтық;</w:t>
      </w:r>
    </w:p>
    <w:bookmarkEnd w:id="154"/>
    <w:bookmarkStart w:name="z179" w:id="155"/>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End w:id="155"/>
    <w:bookmarkStart w:name="z180" w:id="156"/>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156"/>
    <w:bookmarkStart w:name="z181" w:id="157"/>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bookmarkEnd w:id="157"/>
    <w:bookmarkStart w:name="z182" w:id="158"/>
    <w:p>
      <w:pPr>
        <w:spacing w:after="0"/>
        <w:ind w:left="0"/>
        <w:jc w:val="both"/>
      </w:pPr>
      <w:r>
        <w:rPr>
          <w:rFonts w:ascii="Times New Roman"/>
          <w:b w:val="false"/>
          <w:i w:val="false"/>
          <w:color w:val="000000"/>
          <w:sz w:val="28"/>
        </w:rPr>
        <w:t>
      2) сын тұрғысынан ойлау;</w:t>
      </w:r>
    </w:p>
    <w:bookmarkEnd w:id="158"/>
    <w:bookmarkStart w:name="z183" w:id="159"/>
    <w:p>
      <w:pPr>
        <w:spacing w:after="0"/>
        <w:ind w:left="0"/>
        <w:jc w:val="both"/>
      </w:pPr>
      <w:r>
        <w:rPr>
          <w:rFonts w:ascii="Times New Roman"/>
          <w:b w:val="false"/>
          <w:i w:val="false"/>
          <w:color w:val="000000"/>
          <w:sz w:val="28"/>
        </w:rPr>
        <w:t>
      3) зерттеу жұмыстарын жүргізе білу;</w:t>
      </w:r>
    </w:p>
    <w:bookmarkEnd w:id="159"/>
    <w:bookmarkStart w:name="z184" w:id="160"/>
    <w:p>
      <w:pPr>
        <w:spacing w:after="0"/>
        <w:ind w:left="0"/>
        <w:jc w:val="both"/>
      </w:pPr>
      <w:r>
        <w:rPr>
          <w:rFonts w:ascii="Times New Roman"/>
          <w:b w:val="false"/>
          <w:i w:val="false"/>
          <w:color w:val="000000"/>
          <w:sz w:val="28"/>
        </w:rPr>
        <w:t>
      4) ақпараттық-коммуникациялық технологияларды қолдана білу;</w:t>
      </w:r>
    </w:p>
    <w:bookmarkEnd w:id="160"/>
    <w:bookmarkStart w:name="z185" w:id="161"/>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bookmarkEnd w:id="161"/>
    <w:bookmarkStart w:name="z186" w:id="162"/>
    <w:p>
      <w:pPr>
        <w:spacing w:after="0"/>
        <w:ind w:left="0"/>
        <w:jc w:val="both"/>
      </w:pPr>
      <w:r>
        <w:rPr>
          <w:rFonts w:ascii="Times New Roman"/>
          <w:b w:val="false"/>
          <w:i w:val="false"/>
          <w:color w:val="000000"/>
          <w:sz w:val="28"/>
        </w:rPr>
        <w:t>
      6) топпен және жеке жұмыс істеу дағдылары.</w:t>
      </w:r>
    </w:p>
    <w:bookmarkEnd w:id="162"/>
    <w:bookmarkStart w:name="z187" w:id="163"/>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163"/>
    <w:bookmarkStart w:name="z188" w:id="164"/>
    <w:p>
      <w:pPr>
        <w:spacing w:after="0"/>
        <w:ind w:left="0"/>
        <w:jc w:val="both"/>
      </w:pPr>
      <w:r>
        <w:rPr>
          <w:rFonts w:ascii="Times New Roman"/>
          <w:b w:val="false"/>
          <w:i w:val="false"/>
          <w:color w:val="000000"/>
          <w:sz w:val="28"/>
        </w:rPr>
        <w:t>
      1) заманауи қоғамның динамикалық сұраныстарына сәйкес болуы;</w:t>
      </w:r>
    </w:p>
    <w:bookmarkEnd w:id="164"/>
    <w:bookmarkStart w:name="z189" w:id="165"/>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bookmarkEnd w:id="165"/>
    <w:bookmarkStart w:name="z190" w:id="166"/>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bookmarkEnd w:id="166"/>
    <w:bookmarkStart w:name="z191" w:id="167"/>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End w:id="167"/>
    <w:bookmarkStart w:name="z192" w:id="168"/>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168"/>
    <w:bookmarkStart w:name="z193" w:id="169"/>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169"/>
    <w:bookmarkStart w:name="z194" w:id="170"/>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bookmarkEnd w:id="170"/>
    <w:bookmarkStart w:name="z195" w:id="171"/>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End w:id="171"/>
    <w:bookmarkStart w:name="z196" w:id="172"/>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172"/>
    <w:bookmarkStart w:name="z197" w:id="173"/>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bookmarkEnd w:id="173"/>
    <w:bookmarkStart w:name="z198" w:id="174"/>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End w:id="174"/>
    <w:bookmarkStart w:name="z199" w:id="175"/>
    <w:p>
      <w:pPr>
        <w:spacing w:after="0"/>
        <w:ind w:left="0"/>
        <w:jc w:val="both"/>
      </w:pPr>
      <w:r>
        <w:rPr>
          <w:rFonts w:ascii="Times New Roman"/>
          <w:b w:val="false"/>
          <w:i w:val="false"/>
          <w:color w:val="000000"/>
          <w:sz w:val="28"/>
        </w:rPr>
        <w:t>
      11.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175"/>
    <w:bookmarkStart w:name="z200" w:id="176"/>
    <w:p>
      <w:pPr>
        <w:spacing w:after="0"/>
        <w:ind w:left="0"/>
        <w:jc w:val="both"/>
      </w:pPr>
      <w:r>
        <w:rPr>
          <w:rFonts w:ascii="Times New Roman"/>
          <w:b w:val="false"/>
          <w:i w:val="false"/>
          <w:color w:val="000000"/>
          <w:sz w:val="28"/>
        </w:rPr>
        <w:t>
      12.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76"/>
    <w:bookmarkStart w:name="z201" w:id="177"/>
    <w:p>
      <w:pPr>
        <w:spacing w:after="0"/>
        <w:ind w:left="0"/>
        <w:jc w:val="both"/>
      </w:pPr>
      <w:r>
        <w:rPr>
          <w:rFonts w:ascii="Times New Roman"/>
          <w:b w:val="false"/>
          <w:i w:val="false"/>
          <w:color w:val="000000"/>
          <w:sz w:val="28"/>
        </w:rPr>
        <w:t>
      13. Қазақ тілін / орыс тілін/ ана тілін 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177"/>
    <w:bookmarkStart w:name="z202" w:id="178"/>
    <w:p>
      <w:pPr>
        <w:spacing w:after="0"/>
        <w:ind w:left="0"/>
        <w:jc w:val="both"/>
      </w:pPr>
      <w:r>
        <w:rPr>
          <w:rFonts w:ascii="Times New Roman"/>
          <w:b w:val="false"/>
          <w:i w:val="false"/>
          <w:color w:val="000000"/>
          <w:sz w:val="28"/>
        </w:rPr>
        <w:t>
      14. Екінші тілді (оқыту тіліне байланысты қазақ тілі/орыс тілі) және үшінші тілді (шетел тілі) оқыту тілді деңгейлеп меңгеруге бағдарланған.</w:t>
      </w:r>
    </w:p>
    <w:bookmarkEnd w:id="178"/>
    <w:bookmarkStart w:name="z203" w:id="179"/>
    <w:p>
      <w:pPr>
        <w:spacing w:after="0"/>
        <w:ind w:left="0"/>
        <w:jc w:val="both"/>
      </w:pPr>
      <w:r>
        <w:rPr>
          <w:rFonts w:ascii="Times New Roman"/>
          <w:b w:val="false"/>
          <w:i w:val="false"/>
          <w:color w:val="000000"/>
          <w:sz w:val="28"/>
        </w:rPr>
        <w:t>
      15. "Математика және информатика" білім беру саласының мазмұны "Математика", "Цифрлық сауаттылық" оқу пәндерінде іске асырылады.</w:t>
      </w:r>
    </w:p>
    <w:bookmarkEnd w:id="179"/>
    <w:bookmarkStart w:name="z204" w:id="180"/>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180"/>
    <w:bookmarkStart w:name="z205" w:id="181"/>
    <w:p>
      <w:pPr>
        <w:spacing w:after="0"/>
        <w:ind w:left="0"/>
        <w:jc w:val="both"/>
      </w:pPr>
      <w:r>
        <w:rPr>
          <w:rFonts w:ascii="Times New Roman"/>
          <w:b w:val="false"/>
          <w:i w:val="false"/>
          <w:color w:val="000000"/>
          <w:sz w:val="28"/>
        </w:rPr>
        <w:t>
      17. "Жаратылыстану" білім беру саласының мазмұны "Жаратылыстану" оқу пәнінде іске асырылады.</w:t>
      </w:r>
    </w:p>
    <w:bookmarkEnd w:id="181"/>
    <w:bookmarkStart w:name="z206" w:id="182"/>
    <w:p>
      <w:pPr>
        <w:spacing w:after="0"/>
        <w:ind w:left="0"/>
        <w:jc w:val="both"/>
      </w:pPr>
      <w:r>
        <w:rPr>
          <w:rFonts w:ascii="Times New Roman"/>
          <w:b w:val="false"/>
          <w:i w:val="false"/>
          <w:color w:val="000000"/>
          <w:sz w:val="28"/>
        </w:rPr>
        <w:t>
      18.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182"/>
    <w:bookmarkStart w:name="z207" w:id="183"/>
    <w:p>
      <w:pPr>
        <w:spacing w:after="0"/>
        <w:ind w:left="0"/>
        <w:jc w:val="both"/>
      </w:pPr>
      <w:r>
        <w:rPr>
          <w:rFonts w:ascii="Times New Roman"/>
          <w:b w:val="false"/>
          <w:i w:val="false"/>
          <w:color w:val="000000"/>
          <w:sz w:val="28"/>
        </w:rPr>
        <w:t>
      19. "Адам және қоғам" білім беру саласының мазмұны "Дүниетану" оқу пәнінде іске асырылады.</w:t>
      </w:r>
    </w:p>
    <w:bookmarkEnd w:id="183"/>
    <w:bookmarkStart w:name="z208" w:id="184"/>
    <w:p>
      <w:pPr>
        <w:spacing w:after="0"/>
        <w:ind w:left="0"/>
        <w:jc w:val="both"/>
      </w:pPr>
      <w:r>
        <w:rPr>
          <w:rFonts w:ascii="Times New Roman"/>
          <w:b w:val="false"/>
          <w:i w:val="false"/>
          <w:color w:val="000000"/>
          <w:sz w:val="28"/>
        </w:rPr>
        <w:t>
      20.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184"/>
    <w:bookmarkStart w:name="z209" w:id="185"/>
    <w:p>
      <w:pPr>
        <w:spacing w:after="0"/>
        <w:ind w:left="0"/>
        <w:jc w:val="both"/>
      </w:pPr>
      <w:r>
        <w:rPr>
          <w:rFonts w:ascii="Times New Roman"/>
          <w:b w:val="false"/>
          <w:i w:val="false"/>
          <w:color w:val="000000"/>
          <w:sz w:val="28"/>
        </w:rPr>
        <w:t>
      21. "Технология және өнер" білім беру саласының мазмұны "Музыка", "Көркем еңбек", "Еңбекке бауылу" және "Бейнелеу өнері" оқу пәндері арқылы беріледі";</w:t>
      </w:r>
    </w:p>
    <w:bookmarkEnd w:id="185"/>
    <w:bookmarkStart w:name="z210" w:id="186"/>
    <w:p>
      <w:pPr>
        <w:spacing w:after="0"/>
        <w:ind w:left="0"/>
        <w:jc w:val="both"/>
      </w:pPr>
      <w:r>
        <w:rPr>
          <w:rFonts w:ascii="Times New Roman"/>
          <w:b w:val="false"/>
          <w:i w:val="false"/>
          <w:color w:val="000000"/>
          <w:sz w:val="28"/>
        </w:rPr>
        <w:t>
      22.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186"/>
    <w:bookmarkStart w:name="z211" w:id="187"/>
    <w:p>
      <w:pPr>
        <w:spacing w:after="0"/>
        <w:ind w:left="0"/>
        <w:jc w:val="both"/>
      </w:pPr>
      <w:r>
        <w:rPr>
          <w:rFonts w:ascii="Times New Roman"/>
          <w:b w:val="false"/>
          <w:i w:val="false"/>
          <w:color w:val="000000"/>
          <w:sz w:val="28"/>
        </w:rPr>
        <w:t>
      23. "Дене шынықтыру" білім беру саласының мазмұны "Дене шынықтыру" оқу пәнінде жүзеге асырылады.</w:t>
      </w:r>
    </w:p>
    <w:bookmarkEnd w:id="187"/>
    <w:bookmarkStart w:name="z212" w:id="188"/>
    <w:p>
      <w:pPr>
        <w:spacing w:after="0"/>
        <w:ind w:left="0"/>
        <w:jc w:val="both"/>
      </w:pPr>
      <w:r>
        <w:rPr>
          <w:rFonts w:ascii="Times New Roman"/>
          <w:b w:val="false"/>
          <w:i w:val="false"/>
          <w:color w:val="000000"/>
          <w:sz w:val="28"/>
        </w:rPr>
        <w:t>
      24.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188"/>
    <w:bookmarkStart w:name="z213" w:id="189"/>
    <w:p>
      <w:pPr>
        <w:spacing w:after="0"/>
        <w:ind w:left="0"/>
        <w:jc w:val="both"/>
      </w:pPr>
      <w:r>
        <w:rPr>
          <w:rFonts w:ascii="Times New Roman"/>
          <w:b w:val="false"/>
          <w:i w:val="false"/>
          <w:color w:val="000000"/>
          <w:sz w:val="28"/>
        </w:rPr>
        <w:t>
      25.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189"/>
    <w:bookmarkStart w:name="z214" w:id="190"/>
    <w:p>
      <w:pPr>
        <w:spacing w:after="0"/>
        <w:ind w:left="0"/>
        <w:jc w:val="both"/>
      </w:pPr>
      <w:r>
        <w:rPr>
          <w:rFonts w:ascii="Times New Roman"/>
          <w:b w:val="false"/>
          <w:i w:val="false"/>
          <w:color w:val="000000"/>
          <w:sz w:val="28"/>
        </w:rPr>
        <w:t>
      26.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190"/>
    <w:bookmarkStart w:name="z215" w:id="191"/>
    <w:p>
      <w:pPr>
        <w:spacing w:after="0"/>
        <w:ind w:left="0"/>
        <w:jc w:val="both"/>
      </w:pPr>
      <w:r>
        <w:rPr>
          <w:rFonts w:ascii="Times New Roman"/>
          <w:b w:val="false"/>
          <w:i w:val="false"/>
          <w:color w:val="000000"/>
          <w:sz w:val="28"/>
        </w:rPr>
        <w:t xml:space="preserve">
      27.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91"/>
    <w:bookmarkStart w:name="z216" w:id="19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92"/>
    <w:bookmarkStart w:name="z217" w:id="193"/>
    <w:p>
      <w:pPr>
        <w:spacing w:after="0"/>
        <w:ind w:left="0"/>
        <w:jc w:val="both"/>
      </w:pPr>
      <w:r>
        <w:rPr>
          <w:rFonts w:ascii="Times New Roman"/>
          <w:b w:val="false"/>
          <w:i w:val="false"/>
          <w:color w:val="000000"/>
          <w:sz w:val="28"/>
        </w:rPr>
        <w:t>
      28. Бастауыш мектептегі білім алушылардың апталық оқу жүктемесінің ең жоғары көлемі 27 сағаттан аспайды.</w:t>
      </w:r>
    </w:p>
    <w:bookmarkEnd w:id="193"/>
    <w:bookmarkStart w:name="z218" w:id="194"/>
    <w:p>
      <w:pPr>
        <w:spacing w:after="0"/>
        <w:ind w:left="0"/>
        <w:jc w:val="both"/>
      </w:pPr>
      <w:r>
        <w:rPr>
          <w:rFonts w:ascii="Times New Roman"/>
          <w:b w:val="false"/>
          <w:i w:val="false"/>
          <w:color w:val="000000"/>
          <w:sz w:val="28"/>
        </w:rPr>
        <w:t>
      29.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94"/>
    <w:bookmarkStart w:name="z219" w:id="195"/>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195"/>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5" w:id="196"/>
    <w:p>
      <w:pPr>
        <w:spacing w:after="0"/>
        <w:ind w:left="0"/>
        <w:jc w:val="both"/>
      </w:pPr>
      <w:r>
        <w:rPr>
          <w:rFonts w:ascii="Times New Roman"/>
          <w:b w:val="false"/>
          <w:i w:val="false"/>
          <w:color w:val="000000"/>
          <w:sz w:val="28"/>
        </w:rPr>
        <w:t>
      31. Инклюзивті білім беру шеңберінде 30-тармақта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96"/>
    <w:bookmarkStart w:name="z226" w:id="197"/>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97"/>
    <w:bookmarkStart w:name="z227" w:id="198"/>
    <w:p>
      <w:pPr>
        <w:spacing w:after="0"/>
        <w:ind w:left="0"/>
        <w:jc w:val="both"/>
      </w:pPr>
      <w:r>
        <w:rPr>
          <w:rFonts w:ascii="Times New Roman"/>
          <w:b w:val="false"/>
          <w:i w:val="false"/>
          <w:color w:val="000000"/>
          <w:sz w:val="28"/>
        </w:rPr>
        <w:t>
      32.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198"/>
    <w:bookmarkStart w:name="z228" w:id="199"/>
    <w:p>
      <w:pPr>
        <w:spacing w:after="0"/>
        <w:ind w:left="0"/>
        <w:jc w:val="both"/>
      </w:pPr>
      <w:r>
        <w:rPr>
          <w:rFonts w:ascii="Times New Roman"/>
          <w:b w:val="false"/>
          <w:i w:val="false"/>
          <w:color w:val="000000"/>
          <w:sz w:val="28"/>
        </w:rPr>
        <w:t xml:space="preserve">
      33. "Тіл және әдебиет" білім беру саласы бойынша бастауыш білім беру аяқталғанда күтілетін нәтижелер. </w:t>
      </w:r>
    </w:p>
    <w:bookmarkEnd w:id="199"/>
    <w:bookmarkStart w:name="z229" w:id="200"/>
    <w:p>
      <w:pPr>
        <w:spacing w:after="0"/>
        <w:ind w:left="0"/>
        <w:jc w:val="both"/>
      </w:pPr>
      <w:r>
        <w:rPr>
          <w:rFonts w:ascii="Times New Roman"/>
          <w:b w:val="false"/>
          <w:i w:val="false"/>
          <w:color w:val="000000"/>
          <w:sz w:val="28"/>
        </w:rPr>
        <w:t>
      "Қазақ тілі" / "Орыс тілі"/ "Ана тілі", "Әдебиеттік оқу":</w:t>
      </w:r>
    </w:p>
    <w:bookmarkEnd w:id="200"/>
    <w:bookmarkStart w:name="z230" w:id="201"/>
    <w:p>
      <w:pPr>
        <w:spacing w:after="0"/>
        <w:ind w:left="0"/>
        <w:jc w:val="both"/>
      </w:pPr>
      <w:r>
        <w:rPr>
          <w:rFonts w:ascii="Times New Roman"/>
          <w:b w:val="false"/>
          <w:i w:val="false"/>
          <w:color w:val="000000"/>
          <w:sz w:val="28"/>
        </w:rPr>
        <w:t>
      1) тыңдалым және айтылым:</w:t>
      </w:r>
    </w:p>
    <w:bookmarkEnd w:id="201"/>
    <w:bookmarkStart w:name="z231" w:id="202"/>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202"/>
    <w:bookmarkStart w:name="z232" w:id="203"/>
    <w:p>
      <w:pPr>
        <w:spacing w:after="0"/>
        <w:ind w:left="0"/>
        <w:jc w:val="both"/>
      </w:pPr>
      <w:r>
        <w:rPr>
          <w:rFonts w:ascii="Times New Roman"/>
          <w:b w:val="false"/>
          <w:i w:val="false"/>
          <w:color w:val="000000"/>
          <w:sz w:val="28"/>
        </w:rPr>
        <w:t>
      2) оқылым:</w:t>
      </w:r>
    </w:p>
    <w:bookmarkEnd w:id="203"/>
    <w:bookmarkStart w:name="z233" w:id="204"/>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204"/>
    <w:bookmarkStart w:name="z234" w:id="205"/>
    <w:p>
      <w:pPr>
        <w:spacing w:after="0"/>
        <w:ind w:left="0"/>
        <w:jc w:val="both"/>
      </w:pPr>
      <w:r>
        <w:rPr>
          <w:rFonts w:ascii="Times New Roman"/>
          <w:b w:val="false"/>
          <w:i w:val="false"/>
          <w:color w:val="000000"/>
          <w:sz w:val="28"/>
        </w:rPr>
        <w:t>
      3) жазылым:</w:t>
      </w:r>
    </w:p>
    <w:bookmarkEnd w:id="205"/>
    <w:bookmarkStart w:name="z235" w:id="206"/>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206"/>
    <w:bookmarkStart w:name="z236" w:id="207"/>
    <w:p>
      <w:pPr>
        <w:spacing w:after="0"/>
        <w:ind w:left="0"/>
        <w:jc w:val="both"/>
      </w:pPr>
      <w:r>
        <w:rPr>
          <w:rFonts w:ascii="Times New Roman"/>
          <w:b w:val="false"/>
          <w:i w:val="false"/>
          <w:color w:val="000000"/>
          <w:sz w:val="28"/>
        </w:rPr>
        <w:t>
      "Қазақ тілі" (оқыту қазақ тілінде жүргізілмейтін сыныптарда,)/ "Орыс тілі" (оқыту орыс тілінде жүргізілмейтінсыныптарда):</w:t>
      </w:r>
    </w:p>
    <w:bookmarkEnd w:id="207"/>
    <w:bookmarkStart w:name="z237" w:id="208"/>
    <w:p>
      <w:pPr>
        <w:spacing w:after="0"/>
        <w:ind w:left="0"/>
        <w:jc w:val="both"/>
      </w:pPr>
      <w:r>
        <w:rPr>
          <w:rFonts w:ascii="Times New Roman"/>
          <w:b w:val="false"/>
          <w:i w:val="false"/>
          <w:color w:val="000000"/>
          <w:sz w:val="28"/>
        </w:rPr>
        <w:t>
      1) тыңдалым:</w:t>
      </w:r>
    </w:p>
    <w:bookmarkEnd w:id="208"/>
    <w:bookmarkStart w:name="z238" w:id="209"/>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209"/>
    <w:bookmarkStart w:name="z239" w:id="210"/>
    <w:p>
      <w:pPr>
        <w:spacing w:after="0"/>
        <w:ind w:left="0"/>
        <w:jc w:val="both"/>
      </w:pPr>
      <w:r>
        <w:rPr>
          <w:rFonts w:ascii="Times New Roman"/>
          <w:b w:val="false"/>
          <w:i w:val="false"/>
          <w:color w:val="000000"/>
          <w:sz w:val="28"/>
        </w:rPr>
        <w:t>
      2) айтылым:</w:t>
      </w:r>
    </w:p>
    <w:bookmarkEnd w:id="210"/>
    <w:bookmarkStart w:name="z240" w:id="211"/>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211"/>
    <w:bookmarkStart w:name="z241" w:id="212"/>
    <w:p>
      <w:pPr>
        <w:spacing w:after="0"/>
        <w:ind w:left="0"/>
        <w:jc w:val="both"/>
      </w:pPr>
      <w:r>
        <w:rPr>
          <w:rFonts w:ascii="Times New Roman"/>
          <w:b w:val="false"/>
          <w:i w:val="false"/>
          <w:color w:val="000000"/>
          <w:sz w:val="28"/>
        </w:rPr>
        <w:t>
      3) оқылым:</w:t>
      </w:r>
    </w:p>
    <w:bookmarkEnd w:id="212"/>
    <w:bookmarkStart w:name="z242" w:id="213"/>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213"/>
    <w:bookmarkStart w:name="z243" w:id="214"/>
    <w:p>
      <w:pPr>
        <w:spacing w:after="0"/>
        <w:ind w:left="0"/>
        <w:jc w:val="both"/>
      </w:pPr>
      <w:r>
        <w:rPr>
          <w:rFonts w:ascii="Times New Roman"/>
          <w:b w:val="false"/>
          <w:i w:val="false"/>
          <w:color w:val="000000"/>
          <w:sz w:val="28"/>
        </w:rPr>
        <w:t>
      4) жазылым:</w:t>
      </w:r>
    </w:p>
    <w:bookmarkEnd w:id="214"/>
    <w:bookmarkStart w:name="z244" w:id="215"/>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215"/>
    <w:bookmarkStart w:name="z245" w:id="216"/>
    <w:p>
      <w:pPr>
        <w:spacing w:after="0"/>
        <w:ind w:left="0"/>
        <w:jc w:val="both"/>
      </w:pPr>
      <w:r>
        <w:rPr>
          <w:rFonts w:ascii="Times New Roman"/>
          <w:b w:val="false"/>
          <w:i w:val="false"/>
          <w:color w:val="000000"/>
          <w:sz w:val="28"/>
        </w:rPr>
        <w:t>
      "Шетел тілі":</w:t>
      </w:r>
    </w:p>
    <w:bookmarkEnd w:id="216"/>
    <w:bookmarkStart w:name="z246" w:id="217"/>
    <w:p>
      <w:pPr>
        <w:spacing w:after="0"/>
        <w:ind w:left="0"/>
        <w:jc w:val="both"/>
      </w:pPr>
      <w:r>
        <w:rPr>
          <w:rFonts w:ascii="Times New Roman"/>
          <w:b w:val="false"/>
          <w:i w:val="false"/>
          <w:color w:val="000000"/>
          <w:sz w:val="28"/>
        </w:rPr>
        <w:t>
      1) тыңдалым:</w:t>
      </w:r>
    </w:p>
    <w:bookmarkEnd w:id="217"/>
    <w:bookmarkStart w:name="z247" w:id="218"/>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218"/>
    <w:bookmarkStart w:name="z248" w:id="219"/>
    <w:p>
      <w:pPr>
        <w:spacing w:after="0"/>
        <w:ind w:left="0"/>
        <w:jc w:val="both"/>
      </w:pPr>
      <w:r>
        <w:rPr>
          <w:rFonts w:ascii="Times New Roman"/>
          <w:b w:val="false"/>
          <w:i w:val="false"/>
          <w:color w:val="000000"/>
          <w:sz w:val="28"/>
        </w:rPr>
        <w:t>
      2) айтылым:</w:t>
      </w:r>
    </w:p>
    <w:bookmarkEnd w:id="219"/>
    <w:bookmarkStart w:name="z249" w:id="220"/>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bookmarkEnd w:id="220"/>
    <w:bookmarkStart w:name="z250" w:id="221"/>
    <w:p>
      <w:pPr>
        <w:spacing w:after="0"/>
        <w:ind w:left="0"/>
        <w:jc w:val="both"/>
      </w:pPr>
      <w:r>
        <w:rPr>
          <w:rFonts w:ascii="Times New Roman"/>
          <w:b w:val="false"/>
          <w:i w:val="false"/>
          <w:color w:val="000000"/>
          <w:sz w:val="28"/>
        </w:rPr>
        <w:t>
      3) оқылым:</w:t>
      </w:r>
    </w:p>
    <w:bookmarkEnd w:id="221"/>
    <w:bookmarkStart w:name="z251" w:id="222"/>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bookmarkEnd w:id="222"/>
    <w:bookmarkStart w:name="z252" w:id="223"/>
    <w:p>
      <w:pPr>
        <w:spacing w:after="0"/>
        <w:ind w:left="0"/>
        <w:jc w:val="both"/>
      </w:pPr>
      <w:r>
        <w:rPr>
          <w:rFonts w:ascii="Times New Roman"/>
          <w:b w:val="false"/>
          <w:i w:val="false"/>
          <w:color w:val="000000"/>
          <w:sz w:val="28"/>
        </w:rPr>
        <w:t>
      4) жазылым:</w:t>
      </w:r>
    </w:p>
    <w:bookmarkEnd w:id="223"/>
    <w:bookmarkStart w:name="z253" w:id="224"/>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End w:id="224"/>
    <w:bookmarkStart w:name="z254" w:id="225"/>
    <w:p>
      <w:pPr>
        <w:spacing w:after="0"/>
        <w:ind w:left="0"/>
        <w:jc w:val="both"/>
      </w:pPr>
      <w:r>
        <w:rPr>
          <w:rFonts w:ascii="Times New Roman"/>
          <w:b w:val="false"/>
          <w:i w:val="false"/>
          <w:color w:val="000000"/>
          <w:sz w:val="28"/>
        </w:rPr>
        <w:t>
      34. "Математика және информатика" білім беру саласы бойынша оқытудың күтілетін нәтижелері.</w:t>
      </w:r>
    </w:p>
    <w:bookmarkEnd w:id="225"/>
    <w:bookmarkStart w:name="z255" w:id="226"/>
    <w:p>
      <w:pPr>
        <w:spacing w:after="0"/>
        <w:ind w:left="0"/>
        <w:jc w:val="both"/>
      </w:pPr>
      <w:r>
        <w:rPr>
          <w:rFonts w:ascii="Times New Roman"/>
          <w:b w:val="false"/>
          <w:i w:val="false"/>
          <w:color w:val="000000"/>
          <w:sz w:val="28"/>
        </w:rPr>
        <w:t>
      Бастауыш білім беру аяқталғанда білім алушы:</w:t>
      </w:r>
    </w:p>
    <w:bookmarkEnd w:id="226"/>
    <w:bookmarkStart w:name="z256" w:id="227"/>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bookmarkEnd w:id="227"/>
    <w:bookmarkStart w:name="z257" w:id="228"/>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228"/>
    <w:bookmarkStart w:name="z258" w:id="229"/>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229"/>
    <w:bookmarkStart w:name="z259" w:id="230"/>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230"/>
    <w:bookmarkStart w:name="z260" w:id="231"/>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231"/>
    <w:bookmarkStart w:name="z261" w:id="232"/>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232"/>
    <w:bookmarkStart w:name="z262" w:id="233"/>
    <w:p>
      <w:pPr>
        <w:spacing w:after="0"/>
        <w:ind w:left="0"/>
        <w:jc w:val="both"/>
      </w:pPr>
      <w:r>
        <w:rPr>
          <w:rFonts w:ascii="Times New Roman"/>
          <w:b w:val="false"/>
          <w:i w:val="false"/>
          <w:color w:val="000000"/>
          <w:sz w:val="28"/>
        </w:rPr>
        <w:t>
      35. "Жаратылыстану" білім беру саласы бойынша оқытудың күтілетін нәтижелері.</w:t>
      </w:r>
    </w:p>
    <w:bookmarkEnd w:id="233"/>
    <w:bookmarkStart w:name="z263" w:id="234"/>
    <w:p>
      <w:pPr>
        <w:spacing w:after="0"/>
        <w:ind w:left="0"/>
        <w:jc w:val="both"/>
      </w:pPr>
      <w:r>
        <w:rPr>
          <w:rFonts w:ascii="Times New Roman"/>
          <w:b w:val="false"/>
          <w:i w:val="false"/>
          <w:color w:val="000000"/>
          <w:sz w:val="28"/>
        </w:rPr>
        <w:t>
      Бастауыш білім беру аяқталғанда білім алушы:</w:t>
      </w:r>
    </w:p>
    <w:bookmarkEnd w:id="234"/>
    <w:bookmarkStart w:name="z264" w:id="235"/>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235"/>
    <w:bookmarkStart w:name="z265" w:id="236"/>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236"/>
    <w:bookmarkStart w:name="z266" w:id="237"/>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237"/>
    <w:bookmarkStart w:name="z267" w:id="238"/>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238"/>
    <w:bookmarkStart w:name="z268" w:id="239"/>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239"/>
    <w:bookmarkStart w:name="z269" w:id="240"/>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240"/>
    <w:bookmarkStart w:name="z270" w:id="241"/>
    <w:p>
      <w:pPr>
        <w:spacing w:after="0"/>
        <w:ind w:left="0"/>
        <w:jc w:val="both"/>
      </w:pPr>
      <w:r>
        <w:rPr>
          <w:rFonts w:ascii="Times New Roman"/>
          <w:b w:val="false"/>
          <w:i w:val="false"/>
          <w:color w:val="000000"/>
          <w:sz w:val="28"/>
        </w:rPr>
        <w:t>
      36. "Адам және қоғам" білім беру саласы бойынша оқытудың күтілетін нәтижелері.</w:t>
      </w:r>
    </w:p>
    <w:bookmarkEnd w:id="241"/>
    <w:bookmarkStart w:name="z271" w:id="242"/>
    <w:p>
      <w:pPr>
        <w:spacing w:after="0"/>
        <w:ind w:left="0"/>
        <w:jc w:val="both"/>
      </w:pPr>
      <w:r>
        <w:rPr>
          <w:rFonts w:ascii="Times New Roman"/>
          <w:b w:val="false"/>
          <w:i w:val="false"/>
          <w:color w:val="000000"/>
          <w:sz w:val="28"/>
        </w:rPr>
        <w:t>
      Бастауыш білім беру аяқталғанда білім алушы:</w:t>
      </w:r>
    </w:p>
    <w:bookmarkEnd w:id="242"/>
    <w:bookmarkStart w:name="z272" w:id="243"/>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bookmarkEnd w:id="243"/>
    <w:bookmarkStart w:name="z273" w:id="244"/>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244"/>
    <w:bookmarkStart w:name="z274" w:id="245"/>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bookmarkEnd w:id="245"/>
    <w:bookmarkStart w:name="z275" w:id="246"/>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246"/>
    <w:bookmarkStart w:name="z276" w:id="247"/>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247"/>
    <w:bookmarkStart w:name="z277" w:id="248"/>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36-тармақтың 2) тармақшасында орыс тілінде өзгеріс енгізіледі, қазақ тіліндегі мәтін өзгермейді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8" w:id="249"/>
    <w:p>
      <w:pPr>
        <w:spacing w:after="0"/>
        <w:ind w:left="0"/>
        <w:jc w:val="both"/>
      </w:pPr>
      <w:r>
        <w:rPr>
          <w:rFonts w:ascii="Times New Roman"/>
          <w:b w:val="false"/>
          <w:i w:val="false"/>
          <w:color w:val="000000"/>
          <w:sz w:val="28"/>
        </w:rPr>
        <w:t>
      37. "Технология және өнер" білім беру саласы бойынша оқытудың күтілетін нәтижелері.</w:t>
      </w:r>
    </w:p>
    <w:bookmarkEnd w:id="249"/>
    <w:bookmarkStart w:name="z279" w:id="250"/>
    <w:p>
      <w:pPr>
        <w:spacing w:after="0"/>
        <w:ind w:left="0"/>
        <w:jc w:val="both"/>
      </w:pPr>
      <w:r>
        <w:rPr>
          <w:rFonts w:ascii="Times New Roman"/>
          <w:b w:val="false"/>
          <w:i w:val="false"/>
          <w:color w:val="000000"/>
          <w:sz w:val="28"/>
        </w:rPr>
        <w:t>
      Бастауыш білімді аяқтағанда білім алушылар:</w:t>
      </w:r>
    </w:p>
    <w:bookmarkEnd w:id="250"/>
    <w:bookmarkStart w:name="z280" w:id="251"/>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bookmarkEnd w:id="251"/>
    <w:bookmarkStart w:name="z281" w:id="252"/>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252"/>
    <w:bookmarkStart w:name="z282" w:id="253"/>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253"/>
    <w:bookmarkStart w:name="z283" w:id="254"/>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254"/>
    <w:bookmarkStart w:name="z284" w:id="255"/>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255"/>
    <w:bookmarkStart w:name="z285" w:id="256"/>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256"/>
    <w:bookmarkStart w:name="z286" w:id="257"/>
    <w:p>
      <w:pPr>
        <w:spacing w:after="0"/>
        <w:ind w:left="0"/>
        <w:jc w:val="both"/>
      </w:pPr>
      <w:r>
        <w:rPr>
          <w:rFonts w:ascii="Times New Roman"/>
          <w:b w:val="false"/>
          <w:i w:val="false"/>
          <w:color w:val="000000"/>
          <w:sz w:val="28"/>
        </w:rPr>
        <w:t>
      38. "Дене шынықтыру" білім беру саласы бойынша оқытудың күтілетін нәтижелері.</w:t>
      </w:r>
    </w:p>
    <w:bookmarkEnd w:id="257"/>
    <w:bookmarkStart w:name="z287" w:id="258"/>
    <w:p>
      <w:pPr>
        <w:spacing w:after="0"/>
        <w:ind w:left="0"/>
        <w:jc w:val="both"/>
      </w:pPr>
      <w:r>
        <w:rPr>
          <w:rFonts w:ascii="Times New Roman"/>
          <w:b w:val="false"/>
          <w:i w:val="false"/>
          <w:color w:val="000000"/>
          <w:sz w:val="28"/>
        </w:rPr>
        <w:t>
      Бастауыш білім беру аяқталғанда білім алушы:</w:t>
      </w:r>
    </w:p>
    <w:bookmarkEnd w:id="258"/>
    <w:bookmarkStart w:name="z288" w:id="259"/>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259"/>
    <w:bookmarkStart w:name="z289" w:id="260"/>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260"/>
    <w:bookmarkStart w:name="z290" w:id="261"/>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bookmarkEnd w:id="261"/>
    <w:bookmarkStart w:name="z291" w:id="262"/>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262"/>
    <w:bookmarkStart w:name="z292" w:id="263"/>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263"/>
    <w:bookmarkStart w:name="z293" w:id="264"/>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264"/>
    <w:bookmarkStart w:name="z294" w:id="265"/>
    <w:p>
      <w:pPr>
        <w:spacing w:after="0"/>
        <w:ind w:left="0"/>
        <w:jc w:val="both"/>
      </w:pPr>
      <w:r>
        <w:rPr>
          <w:rFonts w:ascii="Times New Roman"/>
          <w:b w:val="false"/>
          <w:i w:val="false"/>
          <w:color w:val="000000"/>
          <w:sz w:val="28"/>
        </w:rPr>
        <w:t>
      39.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265"/>
    <w:bookmarkStart w:name="z295" w:id="266"/>
    <w:p>
      <w:pPr>
        <w:spacing w:after="0"/>
        <w:ind w:left="0"/>
        <w:jc w:val="both"/>
      </w:pPr>
      <w:r>
        <w:rPr>
          <w:rFonts w:ascii="Times New Roman"/>
          <w:b w:val="false"/>
          <w:i w:val="false"/>
          <w:color w:val="000000"/>
          <w:sz w:val="28"/>
        </w:rPr>
        <w:t>
      40.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266"/>
    <w:bookmarkStart w:name="z296" w:id="267"/>
    <w:p>
      <w:pPr>
        <w:spacing w:after="0"/>
        <w:ind w:left="0"/>
        <w:jc w:val="both"/>
      </w:pPr>
      <w:r>
        <w:rPr>
          <w:rFonts w:ascii="Times New Roman"/>
          <w:b w:val="false"/>
          <w:i w:val="false"/>
          <w:color w:val="000000"/>
          <w:sz w:val="28"/>
        </w:rPr>
        <w:t>
      41.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267"/>
    <w:bookmarkStart w:name="z297" w:id="268"/>
    <w:p>
      <w:pPr>
        <w:spacing w:after="0"/>
        <w:ind w:left="0"/>
        <w:jc w:val="both"/>
      </w:pPr>
      <w:r>
        <w:rPr>
          <w:rFonts w:ascii="Times New Roman"/>
          <w:b w:val="false"/>
          <w:i w:val="false"/>
          <w:color w:val="000000"/>
          <w:sz w:val="28"/>
        </w:rPr>
        <w:t>
      42. Білім алушылардың оқу жетістіктерін бағалау формативті және жиынтық бағалау нысанында жүзеге асырылады.</w:t>
      </w:r>
    </w:p>
    <w:bookmarkEnd w:id="268"/>
    <w:bookmarkStart w:name="z298" w:id="269"/>
    <w:p>
      <w:pPr>
        <w:spacing w:after="0"/>
        <w:ind w:left="0"/>
        <w:jc w:val="both"/>
      </w:pPr>
      <w:r>
        <w:rPr>
          <w:rFonts w:ascii="Times New Roman"/>
          <w:b w:val="false"/>
          <w:i w:val="false"/>
          <w:color w:val="000000"/>
          <w:sz w:val="28"/>
        </w:rPr>
        <w:t>
      43. Бастауыш білім беру деңгейінде бағалау 2-сыныптан бастап формативті және жиынтық бағалауды қолдану арқылы жүзеге асырылады.</w:t>
      </w:r>
    </w:p>
    <w:bookmarkEnd w:id="269"/>
    <w:bookmarkStart w:name="z299" w:id="270"/>
    <w:p>
      <w:pPr>
        <w:spacing w:after="0"/>
        <w:ind w:left="0"/>
        <w:jc w:val="both"/>
      </w:pPr>
      <w:r>
        <w:rPr>
          <w:rFonts w:ascii="Times New Roman"/>
          <w:b w:val="false"/>
          <w:i w:val="false"/>
          <w:color w:val="000000"/>
          <w:sz w:val="28"/>
        </w:rPr>
        <w:t>
      44.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270"/>
    <w:bookmarkStart w:name="z300" w:id="271"/>
    <w:p>
      <w:pPr>
        <w:spacing w:after="0"/>
        <w:ind w:left="0"/>
        <w:jc w:val="both"/>
      </w:pPr>
      <w:r>
        <w:rPr>
          <w:rFonts w:ascii="Times New Roman"/>
          <w:b w:val="false"/>
          <w:i w:val="false"/>
          <w:color w:val="000000"/>
          <w:sz w:val="28"/>
        </w:rPr>
        <w:t>
      45.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271"/>
    <w:bookmarkStart w:name="z301" w:id="272"/>
    <w:p>
      <w:pPr>
        <w:spacing w:after="0"/>
        <w:ind w:left="0"/>
        <w:jc w:val="left"/>
      </w:pPr>
      <w:r>
        <w:rPr>
          <w:rFonts w:ascii="Times New Roman"/>
          <w:b/>
          <w:i w:val="false"/>
          <w:color w:val="000000"/>
        </w:rPr>
        <w:t xml:space="preserve"> 5-тарау. Оқу мерзіміне қойылатын талаптар</w:t>
      </w:r>
    </w:p>
    <w:bookmarkEnd w:id="272"/>
    <w:bookmarkStart w:name="z302" w:id="273"/>
    <w:p>
      <w:pPr>
        <w:spacing w:after="0"/>
        <w:ind w:left="0"/>
        <w:jc w:val="both"/>
      </w:pPr>
      <w:r>
        <w:rPr>
          <w:rFonts w:ascii="Times New Roman"/>
          <w:b w:val="false"/>
          <w:i w:val="false"/>
          <w:color w:val="000000"/>
          <w:sz w:val="28"/>
        </w:rPr>
        <w:t>
      46. Бастауыш білім берудің жалпы білім беретін оқу бағдарламасын меңгеру мерзімі – төрт жыл.</w:t>
      </w:r>
    </w:p>
    <w:bookmarkEnd w:id="273"/>
    <w:bookmarkStart w:name="z303" w:id="274"/>
    <w:p>
      <w:pPr>
        <w:spacing w:after="0"/>
        <w:ind w:left="0"/>
        <w:jc w:val="both"/>
      </w:pPr>
      <w:r>
        <w:rPr>
          <w:rFonts w:ascii="Times New Roman"/>
          <w:b w:val="false"/>
          <w:i w:val="false"/>
          <w:color w:val="000000"/>
          <w:sz w:val="28"/>
        </w:rPr>
        <w:t>
      47. Оқу жылының ұзақтығы 1 сыныптарда - 33 оқу аптасы, 2-4 сыныптарда - 34 оқу аптасы.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4" w:id="275"/>
    <w:p>
      <w:pPr>
        <w:spacing w:after="0"/>
        <w:ind w:left="0"/>
        <w:jc w:val="both"/>
      </w:pPr>
      <w:r>
        <w:rPr>
          <w:rFonts w:ascii="Times New Roman"/>
          <w:b w:val="false"/>
          <w:i w:val="false"/>
          <w:color w:val="000000"/>
          <w:sz w:val="28"/>
        </w:rPr>
        <w:t>
      48. Күнтізбелік жылдағы каникулдың ұзақтығы кемінде 115 күнді құрайды, оның ішінде оқу жылында кемінде - 25 күн.</w:t>
      </w:r>
    </w:p>
    <w:bookmarkEnd w:id="275"/>
    <w:bookmarkStart w:name="z305" w:id="276"/>
    <w:p>
      <w:pPr>
        <w:spacing w:after="0"/>
        <w:ind w:left="0"/>
        <w:jc w:val="both"/>
      </w:pPr>
      <w:r>
        <w:rPr>
          <w:rFonts w:ascii="Times New Roman"/>
          <w:b w:val="false"/>
          <w:i w:val="false"/>
          <w:color w:val="000000"/>
          <w:sz w:val="28"/>
        </w:rPr>
        <w:t>
      49. Каниулдар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276"/>
    <w:bookmarkStart w:name="z306"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Оқу-ағарту министрінің 23.01.2025 </w:t>
      </w:r>
      <w:r>
        <w:rPr>
          <w:rFonts w:ascii="Times New Roman"/>
          <w:b w:val="false"/>
          <w:i w:val="false"/>
          <w:color w:val="ff0000"/>
          <w:sz w:val="28"/>
        </w:rPr>
        <w:t>№ 12</w:t>
      </w:r>
      <w:r>
        <w:rPr>
          <w:rFonts w:ascii="Times New Roman"/>
          <w:b w:val="false"/>
          <w:i w:val="false"/>
          <w:color w:val="ff0000"/>
          <w:sz w:val="28"/>
        </w:rPr>
        <w:t xml:space="preserve"> (01.09.2026 бастап 1, 5 сыныптар үшін, 01.09.2027 бастап 2, 6 сыныптар үшін, 01.09.2028 3, 7 сыныптар үшін, 01.09.2029 бастап 4, 8 сыныптар үшін, 01.09.2030 бастап 9 сыныптар үшін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307" w:id="278"/>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278"/>
    <w:bookmarkStart w:name="z308" w:id="279"/>
    <w:p>
      <w:pPr>
        <w:spacing w:after="0"/>
        <w:ind w:left="0"/>
        <w:jc w:val="left"/>
      </w:pPr>
      <w:r>
        <w:rPr>
          <w:rFonts w:ascii="Times New Roman"/>
          <w:b/>
          <w:i w:val="false"/>
          <w:color w:val="000000"/>
        </w:rPr>
        <w:t xml:space="preserve"> 1-тарау. Жалпы ережелер</w:t>
      </w:r>
    </w:p>
    <w:bookmarkEnd w:id="279"/>
    <w:bookmarkStart w:name="z309" w:id="280"/>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281"/>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281"/>
    <w:bookmarkStart w:name="z311" w:id="282"/>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bookmarkEnd w:id="282"/>
    <w:bookmarkStart w:name="z312" w:id="283"/>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283"/>
    <w:bookmarkStart w:name="z313" w:id="284"/>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bookmarkEnd w:id="284"/>
    <w:bookmarkStart w:name="z314" w:id="285"/>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285"/>
    <w:bookmarkStart w:name="z315" w:id="286"/>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286"/>
    <w:bookmarkStart w:name="z316" w:id="287"/>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bookmarkEnd w:id="287"/>
    <w:bookmarkStart w:name="z317" w:id="288"/>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288"/>
    <w:bookmarkStart w:name="z318" w:id="289"/>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bookmarkEnd w:id="289"/>
    <w:bookmarkStart w:name="z319" w:id="290"/>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bookmarkEnd w:id="290"/>
    <w:bookmarkStart w:name="z320" w:id="291"/>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bookmarkEnd w:id="291"/>
    <w:bookmarkStart w:name="z321" w:id="292"/>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bookmarkEnd w:id="292"/>
    <w:bookmarkStart w:name="z322" w:id="293"/>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293"/>
    <w:bookmarkStart w:name="z323" w:id="294"/>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294"/>
    <w:bookmarkStart w:name="z324" w:id="295"/>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295"/>
    <w:bookmarkStart w:name="z325" w:id="296"/>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bookmarkEnd w:id="296"/>
    <w:bookmarkStart w:name="z326" w:id="297"/>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bookmarkEnd w:id="297"/>
    <w:bookmarkStart w:name="z327" w:id="298"/>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bookmarkEnd w:id="298"/>
    <w:bookmarkStart w:name="z328" w:id="299"/>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299"/>
    <w:bookmarkStart w:name="z329" w:id="300"/>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00"/>
    <w:bookmarkStart w:name="z330" w:id="301"/>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301"/>
    <w:bookmarkStart w:name="z331" w:id="302"/>
    <w:p>
      <w:pPr>
        <w:spacing w:after="0"/>
        <w:ind w:left="0"/>
        <w:jc w:val="both"/>
      </w:pPr>
      <w:r>
        <w:rPr>
          <w:rFonts w:ascii="Times New Roman"/>
          <w:b w:val="false"/>
          <w:i w:val="false"/>
          <w:color w:val="000000"/>
          <w:sz w:val="28"/>
        </w:rPr>
        <w:t>
      3. Стандартты қолдану:</w:t>
      </w:r>
    </w:p>
    <w:bookmarkEnd w:id="302"/>
    <w:bookmarkStart w:name="z332" w:id="303"/>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303"/>
    <w:bookmarkStart w:name="z333" w:id="304"/>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bookmarkEnd w:id="304"/>
    <w:bookmarkStart w:name="z334" w:id="305"/>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305"/>
    <w:bookmarkStart w:name="z335" w:id="306"/>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306"/>
    <w:bookmarkStart w:name="z336" w:id="307"/>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307"/>
    <w:bookmarkStart w:name="z337" w:id="308"/>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308"/>
    <w:bookmarkStart w:name="z338" w:id="309"/>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309"/>
    <w:bookmarkStart w:name="z339" w:id="310"/>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bookmarkEnd w:id="310"/>
    <w:bookmarkStart w:name="z340" w:id="311"/>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311"/>
    <w:bookmarkStart w:name="z341" w:id="312"/>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312"/>
    <w:bookmarkStart w:name="z342" w:id="313"/>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313"/>
    <w:bookmarkStart w:name="z343" w:id="314"/>
    <w:p>
      <w:pPr>
        <w:spacing w:after="0"/>
        <w:ind w:left="0"/>
        <w:jc w:val="both"/>
      </w:pPr>
      <w:r>
        <w:rPr>
          <w:rFonts w:ascii="Times New Roman"/>
          <w:b w:val="false"/>
          <w:i w:val="false"/>
          <w:color w:val="000000"/>
          <w:sz w:val="28"/>
        </w:rPr>
        <w:t>
      6. Арнайы оқу бағдарламалары Үлгілік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314"/>
    <w:bookmarkStart w:name="z344" w:id="31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315"/>
    <w:bookmarkStart w:name="z345" w:id="316"/>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316"/>
    <w:bookmarkStart w:name="z346" w:id="317"/>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317"/>
    <w:bookmarkStart w:name="z347" w:id="318"/>
    <w:p>
      <w:pPr>
        <w:spacing w:after="0"/>
        <w:ind w:left="0"/>
        <w:jc w:val="both"/>
      </w:pPr>
      <w:r>
        <w:rPr>
          <w:rFonts w:ascii="Times New Roman"/>
          <w:b w:val="false"/>
          <w:i w:val="false"/>
          <w:color w:val="000000"/>
          <w:sz w:val="28"/>
        </w:rPr>
        <w:t>
      2) құрмет;</w:t>
      </w:r>
    </w:p>
    <w:bookmarkEnd w:id="318"/>
    <w:bookmarkStart w:name="z348" w:id="319"/>
    <w:p>
      <w:pPr>
        <w:spacing w:after="0"/>
        <w:ind w:left="0"/>
        <w:jc w:val="both"/>
      </w:pPr>
      <w:r>
        <w:rPr>
          <w:rFonts w:ascii="Times New Roman"/>
          <w:b w:val="false"/>
          <w:i w:val="false"/>
          <w:color w:val="000000"/>
          <w:sz w:val="28"/>
        </w:rPr>
        <w:t>
      3) ынтымақтастық;</w:t>
      </w:r>
    </w:p>
    <w:bookmarkEnd w:id="319"/>
    <w:bookmarkStart w:name="z349" w:id="320"/>
    <w:p>
      <w:pPr>
        <w:spacing w:after="0"/>
        <w:ind w:left="0"/>
        <w:jc w:val="both"/>
      </w:pPr>
      <w:r>
        <w:rPr>
          <w:rFonts w:ascii="Times New Roman"/>
          <w:b w:val="false"/>
          <w:i w:val="false"/>
          <w:color w:val="000000"/>
          <w:sz w:val="28"/>
        </w:rPr>
        <w:t>
      4) еңбек пен шығармашылық;</w:t>
      </w:r>
    </w:p>
    <w:bookmarkEnd w:id="320"/>
    <w:bookmarkStart w:name="z350" w:id="321"/>
    <w:p>
      <w:pPr>
        <w:spacing w:after="0"/>
        <w:ind w:left="0"/>
        <w:jc w:val="both"/>
      </w:pPr>
      <w:r>
        <w:rPr>
          <w:rFonts w:ascii="Times New Roman"/>
          <w:b w:val="false"/>
          <w:i w:val="false"/>
          <w:color w:val="000000"/>
          <w:sz w:val="28"/>
        </w:rPr>
        <w:t>
      5) ашықтық;</w:t>
      </w:r>
    </w:p>
    <w:bookmarkEnd w:id="321"/>
    <w:bookmarkStart w:name="z351" w:id="322"/>
    <w:p>
      <w:pPr>
        <w:spacing w:after="0"/>
        <w:ind w:left="0"/>
        <w:jc w:val="both"/>
      </w:pPr>
      <w:r>
        <w:rPr>
          <w:rFonts w:ascii="Times New Roman"/>
          <w:b w:val="false"/>
          <w:i w:val="false"/>
          <w:color w:val="000000"/>
          <w:sz w:val="28"/>
        </w:rPr>
        <w:t>
      6) өмір бойы білім алу.</w:t>
      </w:r>
    </w:p>
    <w:bookmarkEnd w:id="322"/>
    <w:bookmarkStart w:name="z352" w:id="32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323"/>
    <w:bookmarkStart w:name="z353" w:id="324"/>
    <w:p>
      <w:pPr>
        <w:spacing w:after="0"/>
        <w:ind w:left="0"/>
        <w:jc w:val="both"/>
      </w:pPr>
      <w:r>
        <w:rPr>
          <w:rFonts w:ascii="Times New Roman"/>
          <w:b w:val="false"/>
          <w:i w:val="false"/>
          <w:color w:val="000000"/>
          <w:sz w:val="28"/>
        </w:rPr>
        <w:t>
      1) Қазақстан мүдделеріне қызмет етуге дайындығы;</w:t>
      </w:r>
    </w:p>
    <w:bookmarkEnd w:id="324"/>
    <w:bookmarkStart w:name="z354" w:id="325"/>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325"/>
    <w:bookmarkStart w:name="z355" w:id="326"/>
    <w:p>
      <w:pPr>
        <w:spacing w:after="0"/>
        <w:ind w:left="0"/>
        <w:jc w:val="both"/>
      </w:pPr>
      <w:r>
        <w:rPr>
          <w:rFonts w:ascii="Times New Roman"/>
          <w:b w:val="false"/>
          <w:i w:val="false"/>
          <w:color w:val="000000"/>
          <w:sz w:val="28"/>
        </w:rPr>
        <w:t>
      3) әлеуметтік жауапкершілік және шешім қабылдай алу;</w:t>
      </w:r>
    </w:p>
    <w:bookmarkEnd w:id="326"/>
    <w:bookmarkStart w:name="z356" w:id="327"/>
    <w:p>
      <w:pPr>
        <w:spacing w:after="0"/>
        <w:ind w:left="0"/>
        <w:jc w:val="both"/>
      </w:pPr>
      <w:r>
        <w:rPr>
          <w:rFonts w:ascii="Times New Roman"/>
          <w:b w:val="false"/>
          <w:i w:val="false"/>
          <w:color w:val="000000"/>
          <w:sz w:val="28"/>
        </w:rPr>
        <w:t>
      4) мемлекеттік тілді меңгеруге ынталану;</w:t>
      </w:r>
    </w:p>
    <w:bookmarkEnd w:id="327"/>
    <w:bookmarkStart w:name="z357" w:id="328"/>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bookmarkEnd w:id="328"/>
    <w:bookmarkStart w:name="z358" w:id="329"/>
    <w:p>
      <w:pPr>
        <w:spacing w:after="0"/>
        <w:ind w:left="0"/>
        <w:jc w:val="both"/>
      </w:pPr>
      <w:r>
        <w:rPr>
          <w:rFonts w:ascii="Times New Roman"/>
          <w:b w:val="false"/>
          <w:i w:val="false"/>
          <w:color w:val="000000"/>
          <w:sz w:val="28"/>
        </w:rPr>
        <w:t>
      6) рухани келісім және толеранттылық идеяларын қолдау;</w:t>
      </w:r>
    </w:p>
    <w:bookmarkEnd w:id="329"/>
    <w:bookmarkStart w:name="z359" w:id="330"/>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bookmarkEnd w:id="330"/>
    <w:bookmarkStart w:name="z360" w:id="331"/>
    <w:p>
      <w:pPr>
        <w:spacing w:after="0"/>
        <w:ind w:left="0"/>
        <w:jc w:val="both"/>
      </w:pPr>
      <w:r>
        <w:rPr>
          <w:rFonts w:ascii="Times New Roman"/>
          <w:b w:val="false"/>
          <w:i w:val="false"/>
          <w:color w:val="000000"/>
          <w:sz w:val="28"/>
        </w:rPr>
        <w:t>
      8) шығармашылықпен және сын тұрғысынан ойлау;</w:t>
      </w:r>
    </w:p>
    <w:bookmarkEnd w:id="331"/>
    <w:bookmarkStart w:name="z361" w:id="332"/>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bookmarkEnd w:id="332"/>
    <w:bookmarkStart w:name="z362" w:id="333"/>
    <w:p>
      <w:pPr>
        <w:spacing w:after="0"/>
        <w:ind w:left="0"/>
        <w:jc w:val="both"/>
      </w:pPr>
      <w:r>
        <w:rPr>
          <w:rFonts w:ascii="Times New Roman"/>
          <w:b w:val="false"/>
          <w:i w:val="false"/>
          <w:color w:val="000000"/>
          <w:sz w:val="28"/>
        </w:rPr>
        <w:t>
      10) өмір бойы білім алуға және өзін-өзі жетілдіруге талпыну.</w:t>
      </w:r>
    </w:p>
    <w:bookmarkEnd w:id="333"/>
    <w:bookmarkStart w:name="z363" w:id="33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334"/>
    <w:bookmarkStart w:name="z364" w:id="33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335"/>
    <w:bookmarkStart w:name="z365" w:id="336"/>
    <w:p>
      <w:pPr>
        <w:spacing w:after="0"/>
        <w:ind w:left="0"/>
        <w:jc w:val="both"/>
      </w:pPr>
      <w:r>
        <w:rPr>
          <w:rFonts w:ascii="Times New Roman"/>
          <w:b w:val="false"/>
          <w:i w:val="false"/>
          <w:color w:val="000000"/>
          <w:sz w:val="28"/>
        </w:rPr>
        <w:t>
      1) рухани-адамгершілік қасиеттерін;</w:t>
      </w:r>
    </w:p>
    <w:bookmarkEnd w:id="336"/>
    <w:bookmarkStart w:name="z366" w:id="337"/>
    <w:p>
      <w:pPr>
        <w:spacing w:after="0"/>
        <w:ind w:left="0"/>
        <w:jc w:val="both"/>
      </w:pPr>
      <w:r>
        <w:rPr>
          <w:rFonts w:ascii="Times New Roman"/>
          <w:b w:val="false"/>
          <w:i w:val="false"/>
          <w:color w:val="000000"/>
          <w:sz w:val="28"/>
        </w:rPr>
        <w:t>
      2) ғылым негіздері бойынша базалық білім жүйесін;</w:t>
      </w:r>
    </w:p>
    <w:bookmarkEnd w:id="337"/>
    <w:bookmarkStart w:name="z367" w:id="338"/>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bookmarkEnd w:id="338"/>
    <w:bookmarkStart w:name="z368" w:id="339"/>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bookmarkEnd w:id="339"/>
    <w:bookmarkStart w:name="z369" w:id="340"/>
    <w:p>
      <w:pPr>
        <w:spacing w:after="0"/>
        <w:ind w:left="0"/>
        <w:jc w:val="both"/>
      </w:pPr>
      <w:r>
        <w:rPr>
          <w:rFonts w:ascii="Times New Roman"/>
          <w:b w:val="false"/>
          <w:i w:val="false"/>
          <w:color w:val="000000"/>
          <w:sz w:val="28"/>
        </w:rPr>
        <w:t>
      5) сын тұрғысынан және шығармашылық ойлау дағдыларын;</w:t>
      </w:r>
    </w:p>
    <w:bookmarkEnd w:id="340"/>
    <w:bookmarkStart w:name="z370" w:id="341"/>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End w:id="341"/>
    <w:bookmarkStart w:name="z371" w:id="342"/>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342"/>
    <w:bookmarkStart w:name="z372" w:id="343"/>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343"/>
    <w:bookmarkStart w:name="z373" w:id="344"/>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344"/>
    <w:bookmarkStart w:name="z374" w:id="345"/>
    <w:p>
      <w:pPr>
        <w:spacing w:after="0"/>
        <w:ind w:left="0"/>
        <w:jc w:val="both"/>
      </w:pPr>
      <w:r>
        <w:rPr>
          <w:rFonts w:ascii="Times New Roman"/>
          <w:b w:val="false"/>
          <w:i w:val="false"/>
          <w:color w:val="000000"/>
          <w:sz w:val="28"/>
        </w:rPr>
        <w:t>
      1) заманауи қоғамның серпінді сұраныстарына сәйкес болу;</w:t>
      </w:r>
    </w:p>
    <w:bookmarkEnd w:id="345"/>
    <w:bookmarkStart w:name="z375" w:id="346"/>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bookmarkEnd w:id="346"/>
    <w:bookmarkStart w:name="z376" w:id="347"/>
    <w:p>
      <w:pPr>
        <w:spacing w:after="0"/>
        <w:ind w:left="0"/>
        <w:jc w:val="both"/>
      </w:pPr>
      <w:r>
        <w:rPr>
          <w:rFonts w:ascii="Times New Roman"/>
          <w:b w:val="false"/>
          <w:i w:val="false"/>
          <w:color w:val="000000"/>
          <w:sz w:val="28"/>
        </w:rPr>
        <w:t>
      3) оқу пәндері мазмұнын кіріктіруді күшейтудің орындылығы;</w:t>
      </w:r>
    </w:p>
    <w:bookmarkEnd w:id="347"/>
    <w:bookmarkStart w:name="z377" w:id="348"/>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348"/>
    <w:bookmarkStart w:name="z378" w:id="349"/>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349"/>
    <w:bookmarkStart w:name="z379" w:id="350"/>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End w:id="350"/>
    <w:bookmarkStart w:name="z380" w:id="351"/>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351"/>
    <w:bookmarkStart w:name="z381" w:id="352"/>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352"/>
    <w:bookmarkStart w:name="z382" w:id="353"/>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353"/>
    <w:bookmarkStart w:name="z383" w:id="354"/>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354"/>
    <w:bookmarkStart w:name="z384" w:id="355"/>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355"/>
    <w:bookmarkStart w:name="z385" w:id="356"/>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356"/>
    <w:bookmarkStart w:name="z386" w:id="357"/>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357"/>
    <w:bookmarkStart w:name="z387" w:id="358"/>
    <w:p>
      <w:pPr>
        <w:spacing w:after="0"/>
        <w:ind w:left="0"/>
        <w:jc w:val="both"/>
      </w:pPr>
      <w:r>
        <w:rPr>
          <w:rFonts w:ascii="Times New Roman"/>
          <w:b w:val="false"/>
          <w:i w:val="false"/>
          <w:color w:val="000000"/>
          <w:sz w:val="28"/>
        </w:rPr>
        <w:t>
      21. Үштілді білім беру іс жүзінде:</w:t>
      </w:r>
    </w:p>
    <w:bookmarkEnd w:id="358"/>
    <w:bookmarkStart w:name="z388" w:id="359"/>
    <w:p>
      <w:pPr>
        <w:spacing w:after="0"/>
        <w:ind w:left="0"/>
        <w:jc w:val="both"/>
      </w:pPr>
      <w:r>
        <w:rPr>
          <w:rFonts w:ascii="Times New Roman"/>
          <w:b w:val="false"/>
          <w:i w:val="false"/>
          <w:color w:val="000000"/>
          <w:sz w:val="28"/>
        </w:rPr>
        <w:t>
      1) қазақ, орыс және шетел тілдерін деңгейлік меңгеру;</w:t>
      </w:r>
    </w:p>
    <w:bookmarkEnd w:id="359"/>
    <w:bookmarkStart w:name="z389" w:id="360"/>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360"/>
    <w:bookmarkStart w:name="z390" w:id="361"/>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End w:id="361"/>
    <w:bookmarkStart w:name="z391" w:id="362"/>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362"/>
    <w:bookmarkStart w:name="z392" w:id="363"/>
    <w:p>
      <w:pPr>
        <w:spacing w:after="0"/>
        <w:ind w:left="0"/>
        <w:jc w:val="both"/>
      </w:pPr>
      <w:r>
        <w:rPr>
          <w:rFonts w:ascii="Times New Roman"/>
          <w:b w:val="false"/>
          <w:i w:val="false"/>
          <w:color w:val="000000"/>
          <w:sz w:val="28"/>
        </w:rPr>
        <w:t>
      23. "Тіл және әдебиет" білім беру саласының мазмұны:</w:t>
      </w:r>
    </w:p>
    <w:bookmarkEnd w:id="363"/>
    <w:bookmarkStart w:name="z393" w:id="364"/>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364"/>
    <w:bookmarkStart w:name="z394" w:id="365"/>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365"/>
    <w:bookmarkStart w:name="z395" w:id="366"/>
    <w:p>
      <w:pPr>
        <w:spacing w:after="0"/>
        <w:ind w:left="0"/>
        <w:jc w:val="both"/>
      </w:pPr>
      <w:r>
        <w:rPr>
          <w:rFonts w:ascii="Times New Roman"/>
          <w:b w:val="false"/>
          <w:i w:val="false"/>
          <w:color w:val="000000"/>
          <w:sz w:val="28"/>
        </w:rPr>
        <w:t>
      3) "Шетел тілі";</w:t>
      </w:r>
    </w:p>
    <w:bookmarkEnd w:id="366"/>
    <w:bookmarkStart w:name="z396" w:id="367"/>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2" w:id="368"/>
    <w:p>
      <w:pPr>
        <w:spacing w:after="0"/>
        <w:ind w:left="0"/>
        <w:jc w:val="both"/>
      </w:pPr>
      <w:r>
        <w:rPr>
          <w:rFonts w:ascii="Times New Roman"/>
          <w:b w:val="false"/>
          <w:i w:val="false"/>
          <w:color w:val="000000"/>
          <w:sz w:val="28"/>
        </w:rPr>
        <w:t>
      25.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368"/>
    <w:bookmarkStart w:name="z403" w:id="369"/>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"Алгебра", "Геометрия", "Информатика" оқу пәндерінде іске асырылады.</w:t>
      </w:r>
    </w:p>
    <w:bookmarkEnd w:id="369"/>
    <w:bookmarkStart w:name="z404" w:id="370"/>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370"/>
    <w:bookmarkStart w:name="z405" w:id="371"/>
    <w:p>
      <w:pPr>
        <w:spacing w:after="0"/>
        <w:ind w:left="0"/>
        <w:jc w:val="both"/>
      </w:pPr>
      <w:r>
        <w:rPr>
          <w:rFonts w:ascii="Times New Roman"/>
          <w:b w:val="false"/>
          <w:i w:val="false"/>
          <w:color w:val="000000"/>
          <w:sz w:val="28"/>
        </w:rPr>
        <w:t>
      28. "Жаратылыстану" білім беру саласының мазмұны "Жаратылыстану", "Физика", "Химия", "Биология", "География" оқу пәндерінде іске асырылады.</w:t>
      </w:r>
    </w:p>
    <w:bookmarkEnd w:id="371"/>
    <w:bookmarkStart w:name="z406" w:id="372"/>
    <w:p>
      <w:pPr>
        <w:spacing w:after="0"/>
        <w:ind w:left="0"/>
        <w:jc w:val="both"/>
      </w:pPr>
      <w:r>
        <w:rPr>
          <w:rFonts w:ascii="Times New Roman"/>
          <w:b w:val="false"/>
          <w:i w:val="false"/>
          <w:color w:val="000000"/>
          <w:sz w:val="28"/>
        </w:rPr>
        <w:t>
      29. "Жаратылыстану" білім беру саласының мазмұны "Жаратылыстану", "Физика", "Химия", "Биология", "География", "География. Қазақстан географиясы" оқу пәндерінде іске асырылады.</w:t>
      </w:r>
    </w:p>
    <w:bookmarkEnd w:id="372"/>
    <w:bookmarkStart w:name="z407" w:id="373"/>
    <w:p>
      <w:pPr>
        <w:spacing w:after="0"/>
        <w:ind w:left="0"/>
        <w:jc w:val="both"/>
      </w:pPr>
      <w:r>
        <w:rPr>
          <w:rFonts w:ascii="Times New Roman"/>
          <w:b w:val="false"/>
          <w:i w:val="false"/>
          <w:color w:val="000000"/>
          <w:sz w:val="28"/>
        </w:rPr>
        <w:t>
      30.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373"/>
    <w:bookmarkStart w:name="z408" w:id="374"/>
    <w:p>
      <w:pPr>
        <w:spacing w:after="0"/>
        <w:ind w:left="0"/>
        <w:jc w:val="both"/>
      </w:pPr>
      <w:r>
        <w:rPr>
          <w:rFonts w:ascii="Times New Roman"/>
          <w:b w:val="false"/>
          <w:i w:val="false"/>
          <w:color w:val="000000"/>
          <w:sz w:val="28"/>
        </w:rPr>
        <w:t>
      31. "Адам және қоғам" білім беру саласының оқу пәндерінің мазмұны "Қазақстан тарихы", "Дүниежүзі тарихы", "Құқық негіздері" оқу пәндерінде іске асырылады.</w:t>
      </w:r>
    </w:p>
    <w:bookmarkEnd w:id="374"/>
    <w:bookmarkStart w:name="z409" w:id="375"/>
    <w:p>
      <w:pPr>
        <w:spacing w:after="0"/>
        <w:ind w:left="0"/>
        <w:jc w:val="both"/>
      </w:pPr>
      <w:r>
        <w:rPr>
          <w:rFonts w:ascii="Times New Roman"/>
          <w:b w:val="false"/>
          <w:i w:val="false"/>
          <w:color w:val="000000"/>
          <w:sz w:val="28"/>
        </w:rPr>
        <w:t>
      32.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375"/>
    <w:bookmarkStart w:name="z410" w:id="376"/>
    <w:p>
      <w:pPr>
        <w:spacing w:after="0"/>
        <w:ind w:left="0"/>
        <w:jc w:val="both"/>
      </w:pPr>
      <w:r>
        <w:rPr>
          <w:rFonts w:ascii="Times New Roman"/>
          <w:b w:val="false"/>
          <w:i w:val="false"/>
          <w:color w:val="000000"/>
          <w:sz w:val="28"/>
        </w:rPr>
        <w:t>
      33. "Технология және өнер" білім беру саласының мазмұны "Музыка", "Көркем еңбек" оқу пәндерінде іске асырылады.</w:t>
      </w:r>
    </w:p>
    <w:bookmarkEnd w:id="376"/>
    <w:bookmarkStart w:name="z411" w:id="377"/>
    <w:p>
      <w:pPr>
        <w:spacing w:after="0"/>
        <w:ind w:left="0"/>
        <w:jc w:val="both"/>
      </w:pPr>
      <w:r>
        <w:rPr>
          <w:rFonts w:ascii="Times New Roman"/>
          <w:b w:val="false"/>
          <w:i w:val="false"/>
          <w:color w:val="000000"/>
          <w:sz w:val="28"/>
        </w:rPr>
        <w:t>
      34.Технология және өнер" білім беру саласының мазмұны "Музыка", "Технология", "Бейнелеу өнері" оқу пәндерінде іске асырылады.</w:t>
      </w:r>
    </w:p>
    <w:bookmarkEnd w:id="377"/>
    <w:bookmarkStart w:name="z412" w:id="378"/>
    <w:p>
      <w:pPr>
        <w:spacing w:after="0"/>
        <w:ind w:left="0"/>
        <w:jc w:val="both"/>
      </w:pPr>
      <w:r>
        <w:rPr>
          <w:rFonts w:ascii="Times New Roman"/>
          <w:b w:val="false"/>
          <w:i w:val="false"/>
          <w:color w:val="000000"/>
          <w:sz w:val="28"/>
        </w:rPr>
        <w:t>
      35.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378"/>
    <w:bookmarkStart w:name="z413" w:id="379"/>
    <w:p>
      <w:pPr>
        <w:spacing w:after="0"/>
        <w:ind w:left="0"/>
        <w:jc w:val="both"/>
      </w:pPr>
      <w:r>
        <w:rPr>
          <w:rFonts w:ascii="Times New Roman"/>
          <w:b w:val="false"/>
          <w:i w:val="false"/>
          <w:color w:val="000000"/>
          <w:sz w:val="28"/>
        </w:rPr>
        <w:t>
      36. "Дене шынықтыру" білім беру саласының мазмұны "Дене шынықтыру" оқу пәнінде іске асырылады.</w:t>
      </w:r>
    </w:p>
    <w:bookmarkEnd w:id="379"/>
    <w:bookmarkStart w:name="z414" w:id="380"/>
    <w:p>
      <w:pPr>
        <w:spacing w:after="0"/>
        <w:ind w:left="0"/>
        <w:jc w:val="both"/>
      </w:pPr>
      <w:r>
        <w:rPr>
          <w:rFonts w:ascii="Times New Roman"/>
          <w:b w:val="false"/>
          <w:i w:val="false"/>
          <w:color w:val="000000"/>
          <w:sz w:val="28"/>
        </w:rPr>
        <w:t>
      37.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380"/>
    <w:bookmarkStart w:name="z415" w:id="381"/>
    <w:p>
      <w:pPr>
        <w:spacing w:after="0"/>
        <w:ind w:left="0"/>
        <w:jc w:val="both"/>
      </w:pPr>
      <w:r>
        <w:rPr>
          <w:rFonts w:ascii="Times New Roman"/>
          <w:b w:val="false"/>
          <w:i w:val="false"/>
          <w:color w:val="000000"/>
          <w:sz w:val="28"/>
        </w:rPr>
        <w:t>
      38.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381"/>
    <w:bookmarkStart w:name="z416" w:id="382"/>
    <w:p>
      <w:pPr>
        <w:spacing w:after="0"/>
        <w:ind w:left="0"/>
        <w:jc w:val="both"/>
      </w:pPr>
      <w:r>
        <w:rPr>
          <w:rFonts w:ascii="Times New Roman"/>
          <w:b w:val="false"/>
          <w:i w:val="false"/>
          <w:color w:val="000000"/>
          <w:sz w:val="28"/>
        </w:rPr>
        <w:t xml:space="preserve">
      39.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2"/>
    <w:bookmarkStart w:name="z417" w:id="38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83"/>
    <w:bookmarkStart w:name="z418" w:id="384"/>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9" w:id="385"/>
    <w:p>
      <w:pPr>
        <w:spacing w:after="0"/>
        <w:ind w:left="0"/>
        <w:jc w:val="both"/>
      </w:pPr>
      <w:r>
        <w:rPr>
          <w:rFonts w:ascii="Times New Roman"/>
          <w:b w:val="false"/>
          <w:i w:val="false"/>
          <w:color w:val="000000"/>
          <w:sz w:val="28"/>
        </w:rPr>
        <w:t>
      41.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385"/>
    <w:bookmarkStart w:name="z420" w:id="386"/>
    <w:p>
      <w:pPr>
        <w:spacing w:after="0"/>
        <w:ind w:left="0"/>
        <w:jc w:val="both"/>
      </w:pPr>
      <w:r>
        <w:rPr>
          <w:rFonts w:ascii="Times New Roman"/>
          <w:b w:val="false"/>
          <w:i w:val="false"/>
          <w:color w:val="000000"/>
          <w:sz w:val="28"/>
        </w:rPr>
        <w:t>
      42.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386"/>
    <w:bookmarkStart w:name="z421" w:id="38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 / "сыналмады" қойылады.</w:t>
      </w:r>
    </w:p>
    <w:bookmarkEnd w:id="387"/>
    <w:bookmarkStart w:name="z422" w:id="388"/>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38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8" w:id="389"/>
    <w:p>
      <w:pPr>
        <w:spacing w:after="0"/>
        <w:ind w:left="0"/>
        <w:jc w:val="both"/>
      </w:pPr>
      <w:r>
        <w:rPr>
          <w:rFonts w:ascii="Times New Roman"/>
          <w:b w:val="false"/>
          <w:i w:val="false"/>
          <w:color w:val="000000"/>
          <w:sz w:val="28"/>
        </w:rPr>
        <w:t>
      44. Сыныпты екі топқа бөлуге қалалық білім беру ұйымдарында сыныптарда білім алушылар саны – 24 және одан артық, ауылдықжерлерде білім алушылар саны – 20 және одан артық болғанда:</w:t>
      </w:r>
    </w:p>
    <w:bookmarkEnd w:id="38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технология;</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технология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433" w:id="390"/>
    <w:p>
      <w:pPr>
        <w:spacing w:after="0"/>
        <w:ind w:left="0"/>
        <w:jc w:val="both"/>
      </w:pPr>
      <w:r>
        <w:rPr>
          <w:rFonts w:ascii="Times New Roman"/>
          <w:b w:val="false"/>
          <w:i w:val="false"/>
          <w:color w:val="000000"/>
          <w:sz w:val="28"/>
        </w:rPr>
        <w:t>
      45.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390"/>
    <w:bookmarkStart w:name="z434" w:id="39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391"/>
    <w:bookmarkStart w:name="z435" w:id="392"/>
    <w:p>
      <w:pPr>
        <w:spacing w:after="0"/>
        <w:ind w:left="0"/>
        <w:jc w:val="both"/>
      </w:pPr>
      <w:r>
        <w:rPr>
          <w:rFonts w:ascii="Times New Roman"/>
          <w:b w:val="false"/>
          <w:i w:val="false"/>
          <w:color w:val="000000"/>
          <w:sz w:val="28"/>
        </w:rPr>
        <w:t>
      46.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392"/>
    <w:bookmarkStart w:name="z436" w:id="393"/>
    <w:p>
      <w:pPr>
        <w:spacing w:after="0"/>
        <w:ind w:left="0"/>
        <w:jc w:val="both"/>
      </w:pPr>
      <w:r>
        <w:rPr>
          <w:rFonts w:ascii="Times New Roman"/>
          <w:b w:val="false"/>
          <w:i w:val="false"/>
          <w:color w:val="000000"/>
          <w:sz w:val="28"/>
        </w:rPr>
        <w:t>
      47.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393"/>
    <w:bookmarkStart w:name="z437" w:id="394"/>
    <w:p>
      <w:pPr>
        <w:spacing w:after="0"/>
        <w:ind w:left="0"/>
        <w:jc w:val="both"/>
      </w:pPr>
      <w:r>
        <w:rPr>
          <w:rFonts w:ascii="Times New Roman"/>
          <w:b w:val="false"/>
          <w:i w:val="false"/>
          <w:color w:val="000000"/>
          <w:sz w:val="28"/>
        </w:rPr>
        <w:t>
      48.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394"/>
    <w:bookmarkStart w:name="z438" w:id="395"/>
    <w:p>
      <w:pPr>
        <w:spacing w:after="0"/>
        <w:ind w:left="0"/>
        <w:jc w:val="both"/>
      </w:pPr>
      <w:r>
        <w:rPr>
          <w:rFonts w:ascii="Times New Roman"/>
          <w:b w:val="false"/>
          <w:i w:val="false"/>
          <w:color w:val="000000"/>
          <w:sz w:val="28"/>
        </w:rPr>
        <w:t>
      49.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395"/>
    <w:bookmarkStart w:name="z439" w:id="396"/>
    <w:p>
      <w:pPr>
        <w:spacing w:after="0"/>
        <w:ind w:left="0"/>
        <w:jc w:val="both"/>
      </w:pPr>
      <w:r>
        <w:rPr>
          <w:rFonts w:ascii="Times New Roman"/>
          <w:b w:val="false"/>
          <w:i w:val="false"/>
          <w:color w:val="000000"/>
          <w:sz w:val="28"/>
        </w:rPr>
        <w:t>
      50.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396"/>
    <w:bookmarkStart w:name="z440" w:id="397"/>
    <w:p>
      <w:pPr>
        <w:spacing w:after="0"/>
        <w:ind w:left="0"/>
        <w:jc w:val="both"/>
      </w:pPr>
      <w:r>
        <w:rPr>
          <w:rFonts w:ascii="Times New Roman"/>
          <w:b w:val="false"/>
          <w:i w:val="false"/>
          <w:color w:val="000000"/>
          <w:sz w:val="28"/>
        </w:rPr>
        <w:t>
      51. "Тіл және әдебиет" білім беру саласы бойынша негізгі орта білім беру аяқталғанда күтілетін нәтижелер.</w:t>
      </w:r>
    </w:p>
    <w:bookmarkEnd w:id="397"/>
    <w:bookmarkStart w:name="z441" w:id="39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398"/>
    <w:bookmarkStart w:name="z442" w:id="399"/>
    <w:p>
      <w:pPr>
        <w:spacing w:after="0"/>
        <w:ind w:left="0"/>
        <w:jc w:val="both"/>
      </w:pPr>
      <w:r>
        <w:rPr>
          <w:rFonts w:ascii="Times New Roman"/>
          <w:b w:val="false"/>
          <w:i w:val="false"/>
          <w:color w:val="000000"/>
          <w:sz w:val="28"/>
        </w:rPr>
        <w:t>
      1) тыңдалым және айтылым:</w:t>
      </w:r>
    </w:p>
    <w:bookmarkEnd w:id="399"/>
    <w:bookmarkStart w:name="z443" w:id="400"/>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00"/>
    <w:bookmarkStart w:name="z444" w:id="401"/>
    <w:p>
      <w:pPr>
        <w:spacing w:after="0"/>
        <w:ind w:left="0"/>
        <w:jc w:val="both"/>
      </w:pPr>
      <w:r>
        <w:rPr>
          <w:rFonts w:ascii="Times New Roman"/>
          <w:b w:val="false"/>
          <w:i w:val="false"/>
          <w:color w:val="000000"/>
          <w:sz w:val="28"/>
        </w:rPr>
        <w:t>
      2) оқылым:</w:t>
      </w:r>
    </w:p>
    <w:bookmarkEnd w:id="401"/>
    <w:bookmarkStart w:name="z445" w:id="402"/>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02"/>
    <w:bookmarkStart w:name="z446" w:id="403"/>
    <w:p>
      <w:pPr>
        <w:spacing w:after="0"/>
        <w:ind w:left="0"/>
        <w:jc w:val="both"/>
      </w:pPr>
      <w:r>
        <w:rPr>
          <w:rFonts w:ascii="Times New Roman"/>
          <w:b w:val="false"/>
          <w:i w:val="false"/>
          <w:color w:val="000000"/>
          <w:sz w:val="28"/>
        </w:rPr>
        <w:t>
      3) жазылым:</w:t>
      </w:r>
    </w:p>
    <w:bookmarkEnd w:id="403"/>
    <w:bookmarkStart w:name="z447" w:id="404"/>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04"/>
    <w:bookmarkStart w:name="z448" w:id="405"/>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405"/>
    <w:bookmarkStart w:name="z449" w:id="406"/>
    <w:p>
      <w:pPr>
        <w:spacing w:after="0"/>
        <w:ind w:left="0"/>
        <w:jc w:val="both"/>
      </w:pPr>
      <w:r>
        <w:rPr>
          <w:rFonts w:ascii="Times New Roman"/>
          <w:b w:val="false"/>
          <w:i w:val="false"/>
          <w:color w:val="000000"/>
          <w:sz w:val="28"/>
        </w:rPr>
        <w:t>
      1) тыңдалым:</w:t>
      </w:r>
    </w:p>
    <w:bookmarkEnd w:id="406"/>
    <w:bookmarkStart w:name="z450" w:id="407"/>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07"/>
    <w:bookmarkStart w:name="z451" w:id="408"/>
    <w:p>
      <w:pPr>
        <w:spacing w:after="0"/>
        <w:ind w:left="0"/>
        <w:jc w:val="both"/>
      </w:pPr>
      <w:r>
        <w:rPr>
          <w:rFonts w:ascii="Times New Roman"/>
          <w:b w:val="false"/>
          <w:i w:val="false"/>
          <w:color w:val="000000"/>
          <w:sz w:val="28"/>
        </w:rPr>
        <w:t>
      2) айтылым:</w:t>
      </w:r>
    </w:p>
    <w:bookmarkEnd w:id="408"/>
    <w:bookmarkStart w:name="z452" w:id="409"/>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09"/>
    <w:bookmarkStart w:name="z453" w:id="410"/>
    <w:p>
      <w:pPr>
        <w:spacing w:after="0"/>
        <w:ind w:left="0"/>
        <w:jc w:val="both"/>
      </w:pPr>
      <w:r>
        <w:rPr>
          <w:rFonts w:ascii="Times New Roman"/>
          <w:b w:val="false"/>
          <w:i w:val="false"/>
          <w:color w:val="000000"/>
          <w:sz w:val="28"/>
        </w:rPr>
        <w:t>
      3) оқылым:</w:t>
      </w:r>
    </w:p>
    <w:bookmarkEnd w:id="410"/>
    <w:bookmarkStart w:name="z454" w:id="411"/>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11"/>
    <w:bookmarkStart w:name="z455" w:id="412"/>
    <w:p>
      <w:pPr>
        <w:spacing w:after="0"/>
        <w:ind w:left="0"/>
        <w:jc w:val="both"/>
      </w:pPr>
      <w:r>
        <w:rPr>
          <w:rFonts w:ascii="Times New Roman"/>
          <w:b w:val="false"/>
          <w:i w:val="false"/>
          <w:color w:val="000000"/>
          <w:sz w:val="28"/>
        </w:rPr>
        <w:t>
      4) жазылым:</w:t>
      </w:r>
    </w:p>
    <w:bookmarkEnd w:id="412"/>
    <w:bookmarkStart w:name="z456" w:id="413"/>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13"/>
    <w:bookmarkStart w:name="z457" w:id="414"/>
    <w:p>
      <w:pPr>
        <w:spacing w:after="0"/>
        <w:ind w:left="0"/>
        <w:jc w:val="both"/>
      </w:pPr>
      <w:r>
        <w:rPr>
          <w:rFonts w:ascii="Times New Roman"/>
          <w:b w:val="false"/>
          <w:i w:val="false"/>
          <w:color w:val="000000"/>
          <w:sz w:val="28"/>
        </w:rPr>
        <w:t>
      "Қазақ әдебиеті" / "Орыс әдебиеті" / "Ұйғыр әдебиеті" / "Өзбек әдебиеті" / "Тәжік әдебиеті":</w:t>
      </w:r>
    </w:p>
    <w:bookmarkEnd w:id="414"/>
    <w:bookmarkStart w:name="z458" w:id="415"/>
    <w:p>
      <w:pPr>
        <w:spacing w:after="0"/>
        <w:ind w:left="0"/>
        <w:jc w:val="both"/>
      </w:pPr>
      <w:r>
        <w:rPr>
          <w:rFonts w:ascii="Times New Roman"/>
          <w:b w:val="false"/>
          <w:i w:val="false"/>
          <w:color w:val="000000"/>
          <w:sz w:val="28"/>
        </w:rPr>
        <w:t>
      Негізгі орта білім беру аяқталғанда білім алушы:</w:t>
      </w:r>
    </w:p>
    <w:bookmarkEnd w:id="415"/>
    <w:bookmarkStart w:name="z459" w:id="416"/>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16"/>
    <w:bookmarkStart w:name="z460" w:id="417"/>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17"/>
    <w:bookmarkStart w:name="z461" w:id="418"/>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18"/>
    <w:bookmarkStart w:name="z462" w:id="419"/>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19"/>
    <w:bookmarkStart w:name="z463" w:id="420"/>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20"/>
    <w:bookmarkStart w:name="z464" w:id="421"/>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21"/>
    <w:bookmarkStart w:name="z465" w:id="422"/>
    <w:p>
      <w:pPr>
        <w:spacing w:after="0"/>
        <w:ind w:left="0"/>
        <w:jc w:val="both"/>
      </w:pPr>
      <w:r>
        <w:rPr>
          <w:rFonts w:ascii="Times New Roman"/>
          <w:b w:val="false"/>
          <w:i w:val="false"/>
          <w:color w:val="000000"/>
          <w:sz w:val="28"/>
        </w:rPr>
        <w:t>
      "Шетел тілі":</w:t>
      </w:r>
    </w:p>
    <w:bookmarkEnd w:id="422"/>
    <w:bookmarkStart w:name="z466" w:id="423"/>
    <w:p>
      <w:pPr>
        <w:spacing w:after="0"/>
        <w:ind w:left="0"/>
        <w:jc w:val="both"/>
      </w:pPr>
      <w:r>
        <w:rPr>
          <w:rFonts w:ascii="Times New Roman"/>
          <w:b w:val="false"/>
          <w:i w:val="false"/>
          <w:color w:val="000000"/>
          <w:sz w:val="28"/>
        </w:rPr>
        <w:t>
      1) тыңдалым:</w:t>
      </w:r>
    </w:p>
    <w:bookmarkEnd w:id="423"/>
    <w:bookmarkStart w:name="z467" w:id="424"/>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24"/>
    <w:bookmarkStart w:name="z468" w:id="425"/>
    <w:p>
      <w:pPr>
        <w:spacing w:after="0"/>
        <w:ind w:left="0"/>
        <w:jc w:val="both"/>
      </w:pPr>
      <w:r>
        <w:rPr>
          <w:rFonts w:ascii="Times New Roman"/>
          <w:b w:val="false"/>
          <w:i w:val="false"/>
          <w:color w:val="000000"/>
          <w:sz w:val="28"/>
        </w:rPr>
        <w:t>
      2) айтылым:</w:t>
      </w:r>
    </w:p>
    <w:bookmarkEnd w:id="425"/>
    <w:bookmarkStart w:name="z469" w:id="426"/>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26"/>
    <w:bookmarkStart w:name="z470" w:id="427"/>
    <w:p>
      <w:pPr>
        <w:spacing w:after="0"/>
        <w:ind w:left="0"/>
        <w:jc w:val="both"/>
      </w:pPr>
      <w:r>
        <w:rPr>
          <w:rFonts w:ascii="Times New Roman"/>
          <w:b w:val="false"/>
          <w:i w:val="false"/>
          <w:color w:val="000000"/>
          <w:sz w:val="28"/>
        </w:rPr>
        <w:t>
      3) оқылым:</w:t>
      </w:r>
    </w:p>
    <w:bookmarkEnd w:id="427"/>
    <w:bookmarkStart w:name="z471" w:id="428"/>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28"/>
    <w:bookmarkStart w:name="z472" w:id="429"/>
    <w:p>
      <w:pPr>
        <w:spacing w:after="0"/>
        <w:ind w:left="0"/>
        <w:jc w:val="both"/>
      </w:pPr>
      <w:r>
        <w:rPr>
          <w:rFonts w:ascii="Times New Roman"/>
          <w:b w:val="false"/>
          <w:i w:val="false"/>
          <w:color w:val="000000"/>
          <w:sz w:val="28"/>
        </w:rPr>
        <w:t>
      4) жазылым:</w:t>
      </w:r>
    </w:p>
    <w:bookmarkEnd w:id="429"/>
    <w:bookmarkStart w:name="z473" w:id="430"/>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30"/>
    <w:bookmarkStart w:name="z474" w:id="431"/>
    <w:p>
      <w:pPr>
        <w:spacing w:after="0"/>
        <w:ind w:left="0"/>
        <w:jc w:val="both"/>
      </w:pPr>
      <w:r>
        <w:rPr>
          <w:rFonts w:ascii="Times New Roman"/>
          <w:b w:val="false"/>
          <w:i w:val="false"/>
          <w:color w:val="000000"/>
          <w:sz w:val="28"/>
        </w:rPr>
        <w:t>
      52. "Математика және информатика" білім беру саласы бойынша оқытудан күтілетін нәтижелер.</w:t>
      </w:r>
    </w:p>
    <w:bookmarkEnd w:id="431"/>
    <w:bookmarkStart w:name="z475" w:id="432"/>
    <w:p>
      <w:pPr>
        <w:spacing w:after="0"/>
        <w:ind w:left="0"/>
        <w:jc w:val="both"/>
      </w:pPr>
      <w:r>
        <w:rPr>
          <w:rFonts w:ascii="Times New Roman"/>
          <w:b w:val="false"/>
          <w:i w:val="false"/>
          <w:color w:val="000000"/>
          <w:sz w:val="28"/>
        </w:rPr>
        <w:t>
      Негізгі орта білім беру аяқталғанда білім алушы:</w:t>
      </w:r>
    </w:p>
    <w:bookmarkEnd w:id="432"/>
    <w:bookmarkStart w:name="z476" w:id="433"/>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33"/>
    <w:bookmarkStart w:name="z477" w:id="434"/>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34"/>
    <w:bookmarkStart w:name="z478" w:id="435"/>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35"/>
    <w:bookmarkStart w:name="z479" w:id="436"/>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436"/>
    <w:bookmarkStart w:name="z480" w:id="437"/>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437"/>
    <w:bookmarkStart w:name="z481" w:id="438"/>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438"/>
    <w:bookmarkStart w:name="z482" w:id="439"/>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439"/>
    <w:bookmarkStart w:name="z483" w:id="440"/>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440"/>
    <w:bookmarkStart w:name="z484" w:id="441"/>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441"/>
    <w:bookmarkStart w:name="z485" w:id="442"/>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442"/>
    <w:bookmarkStart w:name="z486" w:id="443"/>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End w:id="443"/>
    <w:bookmarkStart w:name="z487" w:id="444"/>
    <w:p>
      <w:pPr>
        <w:spacing w:after="0"/>
        <w:ind w:left="0"/>
        <w:jc w:val="both"/>
      </w:pPr>
      <w:r>
        <w:rPr>
          <w:rFonts w:ascii="Times New Roman"/>
          <w:b w:val="false"/>
          <w:i w:val="false"/>
          <w:color w:val="000000"/>
          <w:sz w:val="28"/>
        </w:rPr>
        <w:t>
      53. "Жаратылыстану" білім беру саласы бойынша оқытудан күтілетін нәтижелер.</w:t>
      </w:r>
    </w:p>
    <w:bookmarkEnd w:id="444"/>
    <w:bookmarkStart w:name="z488" w:id="445"/>
    <w:p>
      <w:pPr>
        <w:spacing w:after="0"/>
        <w:ind w:left="0"/>
        <w:jc w:val="both"/>
      </w:pPr>
      <w:r>
        <w:rPr>
          <w:rFonts w:ascii="Times New Roman"/>
          <w:b w:val="false"/>
          <w:i w:val="false"/>
          <w:color w:val="000000"/>
          <w:sz w:val="28"/>
        </w:rPr>
        <w:t>
      Негізгі орта білім беру аяқталғанда білім алушы:</w:t>
      </w:r>
    </w:p>
    <w:bookmarkEnd w:id="445"/>
    <w:bookmarkStart w:name="z489" w:id="446"/>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446"/>
    <w:bookmarkStart w:name="z490" w:id="447"/>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447"/>
    <w:bookmarkStart w:name="z491" w:id="448"/>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448"/>
    <w:bookmarkStart w:name="z492" w:id="449"/>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449"/>
    <w:bookmarkStart w:name="z493" w:id="450"/>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450"/>
    <w:bookmarkStart w:name="z494" w:id="451"/>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451"/>
    <w:bookmarkStart w:name="z495" w:id="452"/>
    <w:p>
      <w:pPr>
        <w:spacing w:after="0"/>
        <w:ind w:left="0"/>
        <w:jc w:val="both"/>
      </w:pPr>
      <w:r>
        <w:rPr>
          <w:rFonts w:ascii="Times New Roman"/>
          <w:b w:val="false"/>
          <w:i w:val="false"/>
          <w:color w:val="000000"/>
          <w:sz w:val="28"/>
        </w:rPr>
        <w:t>
      54. "Адам және қоғам" білім беру саласы бойынша оқытудан күтілетін нәтижелер.</w:t>
      </w:r>
    </w:p>
    <w:bookmarkEnd w:id="452"/>
    <w:bookmarkStart w:name="z496" w:id="453"/>
    <w:p>
      <w:pPr>
        <w:spacing w:after="0"/>
        <w:ind w:left="0"/>
        <w:jc w:val="both"/>
      </w:pPr>
      <w:r>
        <w:rPr>
          <w:rFonts w:ascii="Times New Roman"/>
          <w:b w:val="false"/>
          <w:i w:val="false"/>
          <w:color w:val="000000"/>
          <w:sz w:val="28"/>
        </w:rPr>
        <w:t>
      Негізгі орта білім беру аяқталғанда білім алушы:</w:t>
      </w:r>
    </w:p>
    <w:bookmarkEnd w:id="453"/>
    <w:bookmarkStart w:name="z497" w:id="454"/>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454"/>
    <w:bookmarkStart w:name="z498" w:id="455"/>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455"/>
    <w:bookmarkStart w:name="z499" w:id="456"/>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456"/>
    <w:bookmarkStart w:name="z500" w:id="457"/>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457"/>
    <w:bookmarkStart w:name="z501" w:id="458"/>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458"/>
    <w:bookmarkStart w:name="z502" w:id="459"/>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459"/>
    <w:bookmarkStart w:name="z503" w:id="460"/>
    <w:p>
      <w:pPr>
        <w:spacing w:after="0"/>
        <w:ind w:left="0"/>
        <w:jc w:val="both"/>
      </w:pPr>
      <w:r>
        <w:rPr>
          <w:rFonts w:ascii="Times New Roman"/>
          <w:b w:val="false"/>
          <w:i w:val="false"/>
          <w:color w:val="000000"/>
          <w:sz w:val="28"/>
        </w:rPr>
        <w:t>
      55. "Технология және өнер" білім беру саласы бойынша оқытудан күтілетін нәтижелер.</w:t>
      </w:r>
    </w:p>
    <w:bookmarkEnd w:id="460"/>
    <w:bookmarkStart w:name="z504" w:id="461"/>
    <w:p>
      <w:pPr>
        <w:spacing w:after="0"/>
        <w:ind w:left="0"/>
        <w:jc w:val="both"/>
      </w:pPr>
      <w:r>
        <w:rPr>
          <w:rFonts w:ascii="Times New Roman"/>
          <w:b w:val="false"/>
          <w:i w:val="false"/>
          <w:color w:val="000000"/>
          <w:sz w:val="28"/>
        </w:rPr>
        <w:t>
      Негізгі орта білім беру аяқталғанда білім алушы:</w:t>
      </w:r>
    </w:p>
    <w:bookmarkEnd w:id="461"/>
    <w:bookmarkStart w:name="z505" w:id="462"/>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462"/>
    <w:bookmarkStart w:name="z506" w:id="463"/>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463"/>
    <w:bookmarkStart w:name="z507" w:id="464"/>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464"/>
    <w:bookmarkStart w:name="z508" w:id="465"/>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465"/>
    <w:bookmarkStart w:name="z509" w:id="466"/>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466"/>
    <w:bookmarkStart w:name="z510" w:id="467"/>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467"/>
    <w:bookmarkStart w:name="z511" w:id="468"/>
    <w:p>
      <w:pPr>
        <w:spacing w:after="0"/>
        <w:ind w:left="0"/>
        <w:jc w:val="both"/>
      </w:pPr>
      <w:r>
        <w:rPr>
          <w:rFonts w:ascii="Times New Roman"/>
          <w:b w:val="false"/>
          <w:i w:val="false"/>
          <w:color w:val="000000"/>
          <w:sz w:val="28"/>
        </w:rPr>
        <w:t>
      56. "Дене шынықтыру" білім беру саласы бойынша күтілетін нәтижелер.</w:t>
      </w:r>
    </w:p>
    <w:bookmarkEnd w:id="468"/>
    <w:bookmarkStart w:name="z512" w:id="469"/>
    <w:p>
      <w:pPr>
        <w:spacing w:after="0"/>
        <w:ind w:left="0"/>
        <w:jc w:val="both"/>
      </w:pPr>
      <w:r>
        <w:rPr>
          <w:rFonts w:ascii="Times New Roman"/>
          <w:b w:val="false"/>
          <w:i w:val="false"/>
          <w:color w:val="000000"/>
          <w:sz w:val="28"/>
        </w:rPr>
        <w:t>
      Негізгі орта білім беру аяқталғанда білім алушы:</w:t>
      </w:r>
    </w:p>
    <w:bookmarkEnd w:id="469"/>
    <w:bookmarkStart w:name="z513" w:id="470"/>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470"/>
    <w:bookmarkStart w:name="z514" w:id="471"/>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471"/>
    <w:bookmarkStart w:name="z515" w:id="472"/>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472"/>
    <w:bookmarkStart w:name="z516" w:id="473"/>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473"/>
    <w:bookmarkStart w:name="z517" w:id="474"/>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474"/>
    <w:bookmarkStart w:name="z518" w:id="475"/>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bookmarkEnd w:id="475"/>
    <w:bookmarkStart w:name="z519" w:id="476"/>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End w:id="476"/>
    <w:bookmarkStart w:name="z520" w:id="477"/>
    <w:p>
      <w:pPr>
        <w:spacing w:after="0"/>
        <w:ind w:left="0"/>
        <w:jc w:val="both"/>
      </w:pPr>
      <w:r>
        <w:rPr>
          <w:rFonts w:ascii="Times New Roman"/>
          <w:b w:val="false"/>
          <w:i w:val="false"/>
          <w:color w:val="000000"/>
          <w:sz w:val="28"/>
        </w:rPr>
        <w:t>
      57.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477"/>
    <w:bookmarkStart w:name="z521" w:id="478"/>
    <w:p>
      <w:pPr>
        <w:spacing w:after="0"/>
        <w:ind w:left="0"/>
        <w:jc w:val="both"/>
      </w:pPr>
      <w:r>
        <w:rPr>
          <w:rFonts w:ascii="Times New Roman"/>
          <w:b w:val="false"/>
          <w:i w:val="false"/>
          <w:color w:val="000000"/>
          <w:sz w:val="28"/>
        </w:rPr>
        <w:t>
      58.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478"/>
    <w:bookmarkStart w:name="z522" w:id="479"/>
    <w:p>
      <w:pPr>
        <w:spacing w:after="0"/>
        <w:ind w:left="0"/>
        <w:jc w:val="both"/>
      </w:pPr>
      <w:r>
        <w:rPr>
          <w:rFonts w:ascii="Times New Roman"/>
          <w:b w:val="false"/>
          <w:i w:val="false"/>
          <w:color w:val="000000"/>
          <w:sz w:val="28"/>
        </w:rPr>
        <w:t>
      59. Білім алушылардың оқу жетістіктерін бағалау формативті және жиынтық бағалау нысанында жүзеге асырылады.</w:t>
      </w:r>
    </w:p>
    <w:bookmarkEnd w:id="479"/>
    <w:bookmarkStart w:name="z523" w:id="480"/>
    <w:p>
      <w:pPr>
        <w:spacing w:after="0"/>
        <w:ind w:left="0"/>
        <w:jc w:val="both"/>
      </w:pPr>
      <w:r>
        <w:rPr>
          <w:rFonts w:ascii="Times New Roman"/>
          <w:b w:val="false"/>
          <w:i w:val="false"/>
          <w:color w:val="000000"/>
          <w:sz w:val="28"/>
        </w:rPr>
        <w:t>
      60. Білім алушылардың білімін бағалау критерийлерін білім беру саласындағы уәкілетті орган әзірлейді және бекітеді.</w:t>
      </w:r>
    </w:p>
    <w:bookmarkEnd w:id="480"/>
    <w:bookmarkStart w:name="z524" w:id="481"/>
    <w:p>
      <w:pPr>
        <w:spacing w:after="0"/>
        <w:ind w:left="0"/>
        <w:jc w:val="both"/>
      </w:pPr>
      <w:r>
        <w:rPr>
          <w:rFonts w:ascii="Times New Roman"/>
          <w:b w:val="false"/>
          <w:i w:val="false"/>
          <w:color w:val="000000"/>
          <w:sz w:val="28"/>
        </w:rPr>
        <w:t>
      61.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481"/>
    <w:bookmarkStart w:name="z525" w:id="482"/>
    <w:p>
      <w:pPr>
        <w:spacing w:after="0"/>
        <w:ind w:left="0"/>
        <w:jc w:val="left"/>
      </w:pPr>
      <w:r>
        <w:rPr>
          <w:rFonts w:ascii="Times New Roman"/>
          <w:b/>
          <w:i w:val="false"/>
          <w:color w:val="000000"/>
        </w:rPr>
        <w:t xml:space="preserve"> 5-тарау. Оқу мерзіміне қойылатын талаптар</w:t>
      </w:r>
    </w:p>
    <w:bookmarkEnd w:id="482"/>
    <w:bookmarkStart w:name="z526" w:id="483"/>
    <w:p>
      <w:pPr>
        <w:spacing w:after="0"/>
        <w:ind w:left="0"/>
        <w:jc w:val="both"/>
      </w:pPr>
      <w:r>
        <w:rPr>
          <w:rFonts w:ascii="Times New Roman"/>
          <w:b w:val="false"/>
          <w:i w:val="false"/>
          <w:color w:val="000000"/>
          <w:sz w:val="28"/>
        </w:rPr>
        <w:t xml:space="preserve">
      62. Негізгі орта білім берудің жалпы білім беретін оқу бағдарламасын меңгеру мерзімі – бес жыл. </w:t>
      </w:r>
    </w:p>
    <w:bookmarkEnd w:id="483"/>
    <w:bookmarkStart w:name="z527" w:id="484"/>
    <w:p>
      <w:pPr>
        <w:spacing w:after="0"/>
        <w:ind w:left="0"/>
        <w:jc w:val="both"/>
      </w:pPr>
      <w:r>
        <w:rPr>
          <w:rFonts w:ascii="Times New Roman"/>
          <w:b w:val="false"/>
          <w:i w:val="false"/>
          <w:color w:val="000000"/>
          <w:sz w:val="28"/>
        </w:rPr>
        <w:t>
      63. Оқу жылының ұзақтығы– 34 оқу аптасы.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8" w:id="485"/>
    <w:p>
      <w:pPr>
        <w:spacing w:after="0"/>
        <w:ind w:left="0"/>
        <w:jc w:val="both"/>
      </w:pPr>
      <w:r>
        <w:rPr>
          <w:rFonts w:ascii="Times New Roman"/>
          <w:b w:val="false"/>
          <w:i w:val="false"/>
          <w:color w:val="000000"/>
          <w:sz w:val="28"/>
        </w:rPr>
        <w:t>
      64. Күнтізбелік жылдағы каникул уақытының ұзақтығы кемінде 115 күнді, оның ішінде оқу жылында кемінде 25 күнді құрайды.</w:t>
      </w:r>
    </w:p>
    <w:bookmarkEnd w:id="485"/>
    <w:bookmarkStart w:name="z529" w:id="486"/>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4-қосымша</w:t>
            </w:r>
          </w:p>
        </w:tc>
      </w:tr>
    </w:tbl>
    <w:bookmarkStart w:name="z531" w:id="487"/>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487"/>
    <w:bookmarkStart w:name="z532" w:id="488"/>
    <w:p>
      <w:pPr>
        <w:spacing w:after="0"/>
        <w:ind w:left="0"/>
        <w:jc w:val="left"/>
      </w:pPr>
      <w:r>
        <w:rPr>
          <w:rFonts w:ascii="Times New Roman"/>
          <w:b/>
          <w:i w:val="false"/>
          <w:color w:val="000000"/>
        </w:rPr>
        <w:t xml:space="preserve"> 1-тарау. Жалпы ережелер</w:t>
      </w:r>
    </w:p>
    <w:bookmarkEnd w:id="488"/>
    <w:bookmarkStart w:name="z533" w:id="489"/>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Қазақстан Республикасының "Білім туралы"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4" w:id="490"/>
    <w:p>
      <w:pPr>
        <w:spacing w:after="0"/>
        <w:ind w:left="0"/>
        <w:jc w:val="both"/>
      </w:pPr>
      <w:r>
        <w:rPr>
          <w:rFonts w:ascii="Times New Roman"/>
          <w:b w:val="false"/>
          <w:i w:val="false"/>
          <w:color w:val="000000"/>
          <w:sz w:val="28"/>
        </w:rPr>
        <w:t xml:space="preserve">
      2. Стандартта Заңға сәйкес терминдер мен анықтамалар қолданылады. Оларға қосымша мынадай терминдер мен олардың анықтамалары енгізілді:       </w:t>
      </w:r>
    </w:p>
    <w:bookmarkEnd w:id="490"/>
    <w:bookmarkStart w:name="z535" w:id="491"/>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bookmarkEnd w:id="491"/>
    <w:bookmarkStart w:name="z536" w:id="492"/>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bookmarkEnd w:id="492"/>
    <w:bookmarkStart w:name="z537" w:id="493"/>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493"/>
    <w:bookmarkStart w:name="z538" w:id="494"/>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494"/>
    <w:bookmarkStart w:name="z539" w:id="495"/>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495"/>
    <w:bookmarkStart w:name="z540" w:id="496"/>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496"/>
    <w:bookmarkStart w:name="z541" w:id="497"/>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497"/>
    <w:bookmarkStart w:name="z542" w:id="498"/>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bookmarkEnd w:id="498"/>
    <w:bookmarkStart w:name="z543" w:id="499"/>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bookmarkEnd w:id="499"/>
    <w:bookmarkStart w:name="z544" w:id="500"/>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bookmarkEnd w:id="500"/>
    <w:bookmarkStart w:name="z545" w:id="501"/>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bookmarkEnd w:id="501"/>
    <w:bookmarkStart w:name="z546" w:id="502"/>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bookmarkEnd w:id="502"/>
    <w:bookmarkStart w:name="z547" w:id="503"/>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503"/>
    <w:bookmarkStart w:name="z548" w:id="504"/>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504"/>
    <w:bookmarkStart w:name="z549" w:id="505"/>
    <w:p>
      <w:pPr>
        <w:spacing w:after="0"/>
        <w:ind w:left="0"/>
        <w:jc w:val="both"/>
      </w:pPr>
      <w:r>
        <w:rPr>
          <w:rFonts w:ascii="Times New Roman"/>
          <w:b w:val="false"/>
          <w:i w:val="false"/>
          <w:color w:val="000000"/>
          <w:sz w:val="28"/>
        </w:rPr>
        <w:t xml:space="preserve">
      3. Стандартты қолдану: </w:t>
      </w:r>
    </w:p>
    <w:bookmarkEnd w:id="505"/>
    <w:bookmarkStart w:name="z550" w:id="50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506"/>
    <w:bookmarkStart w:name="z551" w:id="507"/>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bookmarkEnd w:id="507"/>
    <w:bookmarkStart w:name="z552" w:id="508"/>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508"/>
    <w:bookmarkStart w:name="z553" w:id="509"/>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bookmarkEnd w:id="509"/>
    <w:bookmarkStart w:name="z554" w:id="510"/>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510"/>
    <w:bookmarkStart w:name="z555" w:id="511"/>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511"/>
    <w:bookmarkStart w:name="z556" w:id="512"/>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bookmarkEnd w:id="512"/>
    <w:bookmarkStart w:name="z557" w:id="513"/>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bookmarkEnd w:id="513"/>
    <w:bookmarkStart w:name="z558" w:id="514"/>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End w:id="514"/>
    <w:bookmarkStart w:name="z559" w:id="51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15"/>
    <w:bookmarkStart w:name="z560" w:id="516"/>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516"/>
    <w:bookmarkStart w:name="z561" w:id="517"/>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517"/>
    <w:bookmarkStart w:name="z562" w:id="518"/>
    <w:p>
      <w:pPr>
        <w:spacing w:after="0"/>
        <w:ind w:left="0"/>
        <w:jc w:val="both"/>
      </w:pPr>
      <w:r>
        <w:rPr>
          <w:rFonts w:ascii="Times New Roman"/>
          <w:b w:val="false"/>
          <w:i w:val="false"/>
          <w:color w:val="000000"/>
          <w:sz w:val="28"/>
        </w:rPr>
        <w:t>
      1) қазақстандық патриотизм мен азаматтық жауапкершілік;</w:t>
      </w:r>
    </w:p>
    <w:bookmarkEnd w:id="518"/>
    <w:bookmarkStart w:name="z563" w:id="519"/>
    <w:p>
      <w:pPr>
        <w:spacing w:after="0"/>
        <w:ind w:left="0"/>
        <w:jc w:val="both"/>
      </w:pPr>
      <w:r>
        <w:rPr>
          <w:rFonts w:ascii="Times New Roman"/>
          <w:b w:val="false"/>
          <w:i w:val="false"/>
          <w:color w:val="000000"/>
          <w:sz w:val="28"/>
        </w:rPr>
        <w:t>
      2) құрмет;</w:t>
      </w:r>
    </w:p>
    <w:bookmarkEnd w:id="519"/>
    <w:bookmarkStart w:name="z564" w:id="520"/>
    <w:p>
      <w:pPr>
        <w:spacing w:after="0"/>
        <w:ind w:left="0"/>
        <w:jc w:val="both"/>
      </w:pPr>
      <w:r>
        <w:rPr>
          <w:rFonts w:ascii="Times New Roman"/>
          <w:b w:val="false"/>
          <w:i w:val="false"/>
          <w:color w:val="000000"/>
          <w:sz w:val="28"/>
        </w:rPr>
        <w:t>
      3) ынтымақтастық;</w:t>
      </w:r>
    </w:p>
    <w:bookmarkEnd w:id="520"/>
    <w:bookmarkStart w:name="z565" w:id="521"/>
    <w:p>
      <w:pPr>
        <w:spacing w:after="0"/>
        <w:ind w:left="0"/>
        <w:jc w:val="both"/>
      </w:pPr>
      <w:r>
        <w:rPr>
          <w:rFonts w:ascii="Times New Roman"/>
          <w:b w:val="false"/>
          <w:i w:val="false"/>
          <w:color w:val="000000"/>
          <w:sz w:val="28"/>
        </w:rPr>
        <w:t>
      4) еңбек пен шығармашылық;</w:t>
      </w:r>
    </w:p>
    <w:bookmarkEnd w:id="521"/>
    <w:bookmarkStart w:name="z566" w:id="522"/>
    <w:p>
      <w:pPr>
        <w:spacing w:after="0"/>
        <w:ind w:left="0"/>
        <w:jc w:val="both"/>
      </w:pPr>
      <w:r>
        <w:rPr>
          <w:rFonts w:ascii="Times New Roman"/>
          <w:b w:val="false"/>
          <w:i w:val="false"/>
          <w:color w:val="000000"/>
          <w:sz w:val="28"/>
        </w:rPr>
        <w:t>
      5) ашықтық;</w:t>
      </w:r>
    </w:p>
    <w:bookmarkEnd w:id="522"/>
    <w:bookmarkStart w:name="z567" w:id="523"/>
    <w:p>
      <w:pPr>
        <w:spacing w:after="0"/>
        <w:ind w:left="0"/>
        <w:jc w:val="both"/>
      </w:pPr>
      <w:r>
        <w:rPr>
          <w:rFonts w:ascii="Times New Roman"/>
          <w:b w:val="false"/>
          <w:i w:val="false"/>
          <w:color w:val="000000"/>
          <w:sz w:val="28"/>
        </w:rPr>
        <w:t>
      6) өмір бойы білім алу айқындалған.</w:t>
      </w:r>
    </w:p>
    <w:bookmarkEnd w:id="523"/>
    <w:bookmarkStart w:name="z568" w:id="524"/>
    <w:p>
      <w:pPr>
        <w:spacing w:after="0"/>
        <w:ind w:left="0"/>
        <w:jc w:val="both"/>
      </w:pPr>
      <w:r>
        <w:rPr>
          <w:rFonts w:ascii="Times New Roman"/>
          <w:b w:val="false"/>
          <w:i w:val="false"/>
          <w:color w:val="000000"/>
          <w:sz w:val="28"/>
        </w:rPr>
        <w:t>
      6. Білім беру құндылықтарын сіңіру негізінде білім алушыларда:</w:t>
      </w:r>
    </w:p>
    <w:bookmarkEnd w:id="524"/>
    <w:bookmarkStart w:name="z569" w:id="525"/>
    <w:p>
      <w:pPr>
        <w:spacing w:after="0"/>
        <w:ind w:left="0"/>
        <w:jc w:val="both"/>
      </w:pPr>
      <w:r>
        <w:rPr>
          <w:rFonts w:ascii="Times New Roman"/>
          <w:b w:val="false"/>
          <w:i w:val="false"/>
          <w:color w:val="000000"/>
          <w:sz w:val="28"/>
        </w:rPr>
        <w:t>
      1) Қазақстанның мүдделеріне қызмет етуге әзірлігі;</w:t>
      </w:r>
    </w:p>
    <w:bookmarkEnd w:id="525"/>
    <w:bookmarkStart w:name="z570" w:id="526"/>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bookmarkEnd w:id="526"/>
    <w:bookmarkStart w:name="z571" w:id="527"/>
    <w:p>
      <w:pPr>
        <w:spacing w:after="0"/>
        <w:ind w:left="0"/>
        <w:jc w:val="both"/>
      </w:pPr>
      <w:r>
        <w:rPr>
          <w:rFonts w:ascii="Times New Roman"/>
          <w:b w:val="false"/>
          <w:i w:val="false"/>
          <w:color w:val="000000"/>
          <w:sz w:val="28"/>
        </w:rPr>
        <w:t>
      3) әлеуметтік жауапкершілік және шешім қабылдай білу;</w:t>
      </w:r>
    </w:p>
    <w:bookmarkEnd w:id="527"/>
    <w:bookmarkStart w:name="z572" w:id="528"/>
    <w:p>
      <w:pPr>
        <w:spacing w:after="0"/>
        <w:ind w:left="0"/>
        <w:jc w:val="both"/>
      </w:pPr>
      <w:r>
        <w:rPr>
          <w:rFonts w:ascii="Times New Roman"/>
          <w:b w:val="false"/>
          <w:i w:val="false"/>
          <w:color w:val="000000"/>
          <w:sz w:val="28"/>
        </w:rPr>
        <w:t>
      4) мемлекеттік тілді меңгеру уәждемесі;</w:t>
      </w:r>
    </w:p>
    <w:bookmarkEnd w:id="528"/>
    <w:bookmarkStart w:name="z573" w:id="529"/>
    <w:p>
      <w:pPr>
        <w:spacing w:after="0"/>
        <w:ind w:left="0"/>
        <w:jc w:val="both"/>
      </w:pPr>
      <w:r>
        <w:rPr>
          <w:rFonts w:ascii="Times New Roman"/>
          <w:b w:val="false"/>
          <w:i w:val="false"/>
          <w:color w:val="000000"/>
          <w:sz w:val="28"/>
        </w:rPr>
        <w:t>
      5) Қазақстан халқының мәдениеті мен дәстүрлерін, әлемнің мәдени әралуандығын құрметтеу;</w:t>
      </w:r>
    </w:p>
    <w:bookmarkEnd w:id="529"/>
    <w:bookmarkStart w:name="z574" w:id="530"/>
    <w:p>
      <w:pPr>
        <w:spacing w:after="0"/>
        <w:ind w:left="0"/>
        <w:jc w:val="both"/>
      </w:pPr>
      <w:r>
        <w:rPr>
          <w:rFonts w:ascii="Times New Roman"/>
          <w:b w:val="false"/>
          <w:i w:val="false"/>
          <w:color w:val="000000"/>
          <w:sz w:val="28"/>
        </w:rPr>
        <w:t>
      6) рухани келісім мен төзімділік идеяларына бейімділік;</w:t>
      </w:r>
    </w:p>
    <w:bookmarkEnd w:id="530"/>
    <w:bookmarkStart w:name="z575" w:id="531"/>
    <w:p>
      <w:pPr>
        <w:spacing w:after="0"/>
        <w:ind w:left="0"/>
        <w:jc w:val="both"/>
      </w:pPr>
      <w:r>
        <w:rPr>
          <w:rFonts w:ascii="Times New Roman"/>
          <w:b w:val="false"/>
          <w:i w:val="false"/>
          <w:color w:val="000000"/>
          <w:sz w:val="28"/>
        </w:rPr>
        <w:t>
      7) қоршаған әлемге және экологиялық тепе-теңдікті сақтауға оң көзқарас;</w:t>
      </w:r>
    </w:p>
    <w:bookmarkEnd w:id="531"/>
    <w:bookmarkStart w:name="z576" w:id="532"/>
    <w:p>
      <w:pPr>
        <w:spacing w:after="0"/>
        <w:ind w:left="0"/>
        <w:jc w:val="both"/>
      </w:pPr>
      <w:r>
        <w:rPr>
          <w:rFonts w:ascii="Times New Roman"/>
          <w:b w:val="false"/>
          <w:i w:val="false"/>
          <w:color w:val="000000"/>
          <w:sz w:val="28"/>
        </w:rPr>
        <w:t>
      8) шығармашылық және сыни ойлау;</w:t>
      </w:r>
    </w:p>
    <w:bookmarkEnd w:id="532"/>
    <w:bookmarkStart w:name="z577" w:id="533"/>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білуі;</w:t>
      </w:r>
    </w:p>
    <w:bookmarkEnd w:id="533"/>
    <w:bookmarkStart w:name="z578" w:id="534"/>
    <w:p>
      <w:pPr>
        <w:spacing w:after="0"/>
        <w:ind w:left="0"/>
        <w:jc w:val="both"/>
      </w:pPr>
      <w:r>
        <w:rPr>
          <w:rFonts w:ascii="Times New Roman"/>
          <w:b w:val="false"/>
          <w:i w:val="false"/>
          <w:color w:val="000000"/>
          <w:sz w:val="28"/>
        </w:rPr>
        <w:t>
      10) өмір бойы білім алу және өзін-өзі жетілдіруге уәждемелеуі дамуы қажет.</w:t>
      </w:r>
    </w:p>
    <w:bookmarkEnd w:id="534"/>
    <w:bookmarkStart w:name="z579" w:id="535"/>
    <w:p>
      <w:pPr>
        <w:spacing w:after="0"/>
        <w:ind w:left="0"/>
        <w:jc w:val="both"/>
      </w:pPr>
      <w:r>
        <w:rPr>
          <w:rFonts w:ascii="Times New Roman"/>
          <w:b w:val="false"/>
          <w:i w:val="false"/>
          <w:color w:val="000000"/>
          <w:sz w:val="28"/>
        </w:rPr>
        <w:t>
      7. Жалпы орта білім берудің мақсаты:</w:t>
      </w:r>
    </w:p>
    <w:bookmarkEnd w:id="535"/>
    <w:bookmarkStart w:name="z580" w:id="536"/>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536"/>
    <w:bookmarkStart w:name="z581" w:id="537"/>
    <w:p>
      <w:pPr>
        <w:spacing w:after="0"/>
        <w:ind w:left="0"/>
        <w:jc w:val="both"/>
      </w:pPr>
      <w:r>
        <w:rPr>
          <w:rFonts w:ascii="Times New Roman"/>
          <w:b w:val="false"/>
          <w:i w:val="false"/>
          <w:color w:val="000000"/>
          <w:sz w:val="28"/>
        </w:rPr>
        <w:t>
      1) білімді функционалдықпен және шығармашылықпен қолдану;</w:t>
      </w:r>
    </w:p>
    <w:bookmarkEnd w:id="537"/>
    <w:bookmarkStart w:name="z582" w:id="538"/>
    <w:p>
      <w:pPr>
        <w:spacing w:after="0"/>
        <w:ind w:left="0"/>
        <w:jc w:val="both"/>
      </w:pPr>
      <w:r>
        <w:rPr>
          <w:rFonts w:ascii="Times New Roman"/>
          <w:b w:val="false"/>
          <w:i w:val="false"/>
          <w:color w:val="000000"/>
          <w:sz w:val="28"/>
        </w:rPr>
        <w:t>
      2) сын тұрғысынан ойлау;</w:t>
      </w:r>
    </w:p>
    <w:bookmarkEnd w:id="538"/>
    <w:bookmarkStart w:name="z583" w:id="539"/>
    <w:p>
      <w:pPr>
        <w:spacing w:after="0"/>
        <w:ind w:left="0"/>
        <w:jc w:val="both"/>
      </w:pPr>
      <w:r>
        <w:rPr>
          <w:rFonts w:ascii="Times New Roman"/>
          <w:b w:val="false"/>
          <w:i w:val="false"/>
          <w:color w:val="000000"/>
          <w:sz w:val="28"/>
        </w:rPr>
        <w:t>
      3) зерттеу жұмыстарын жүргізу;</w:t>
      </w:r>
    </w:p>
    <w:bookmarkEnd w:id="539"/>
    <w:bookmarkStart w:name="z584" w:id="540"/>
    <w:p>
      <w:pPr>
        <w:spacing w:after="0"/>
        <w:ind w:left="0"/>
        <w:jc w:val="both"/>
      </w:pPr>
      <w:r>
        <w:rPr>
          <w:rFonts w:ascii="Times New Roman"/>
          <w:b w:val="false"/>
          <w:i w:val="false"/>
          <w:color w:val="000000"/>
          <w:sz w:val="28"/>
        </w:rPr>
        <w:t>
      4) ақпараттық-коммуникациялық технологияларды қолдану;</w:t>
      </w:r>
    </w:p>
    <w:bookmarkEnd w:id="540"/>
    <w:bookmarkStart w:name="z585" w:id="541"/>
    <w:p>
      <w:pPr>
        <w:spacing w:after="0"/>
        <w:ind w:left="0"/>
        <w:jc w:val="both"/>
      </w:pPr>
      <w:r>
        <w:rPr>
          <w:rFonts w:ascii="Times New Roman"/>
          <w:b w:val="false"/>
          <w:i w:val="false"/>
          <w:color w:val="000000"/>
          <w:sz w:val="28"/>
        </w:rPr>
        <w:t>
      5) коммуникацияның түрлі тәсілдерін қолдану;</w:t>
      </w:r>
    </w:p>
    <w:bookmarkEnd w:id="541"/>
    <w:bookmarkStart w:name="z586" w:id="542"/>
    <w:p>
      <w:pPr>
        <w:spacing w:after="0"/>
        <w:ind w:left="0"/>
        <w:jc w:val="both"/>
      </w:pPr>
      <w:r>
        <w:rPr>
          <w:rFonts w:ascii="Times New Roman"/>
          <w:b w:val="false"/>
          <w:i w:val="false"/>
          <w:color w:val="000000"/>
          <w:sz w:val="28"/>
        </w:rPr>
        <w:t>
      6) топта және жеке жұмыс жасау білігі;</w:t>
      </w:r>
    </w:p>
    <w:bookmarkEnd w:id="542"/>
    <w:bookmarkStart w:name="z587" w:id="543"/>
    <w:p>
      <w:pPr>
        <w:spacing w:after="0"/>
        <w:ind w:left="0"/>
        <w:jc w:val="both"/>
      </w:pPr>
      <w:r>
        <w:rPr>
          <w:rFonts w:ascii="Times New Roman"/>
          <w:b w:val="false"/>
          <w:i w:val="false"/>
          <w:color w:val="000000"/>
          <w:sz w:val="28"/>
        </w:rPr>
        <w:t>
      7) мәселелерді шешуі және шешім қабылдау.</w:t>
      </w:r>
    </w:p>
    <w:bookmarkEnd w:id="543"/>
    <w:bookmarkStart w:name="z588" w:id="544"/>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544"/>
    <w:bookmarkStart w:name="z589" w:id="545"/>
    <w:p>
      <w:pPr>
        <w:spacing w:after="0"/>
        <w:ind w:left="0"/>
        <w:jc w:val="both"/>
      </w:pPr>
      <w:r>
        <w:rPr>
          <w:rFonts w:ascii="Times New Roman"/>
          <w:b w:val="false"/>
          <w:i w:val="false"/>
          <w:color w:val="000000"/>
          <w:sz w:val="28"/>
        </w:rPr>
        <w:t>
      9. Жалпы орта білім берудің негізгі міндеттері:</w:t>
      </w:r>
    </w:p>
    <w:bookmarkEnd w:id="545"/>
    <w:bookmarkStart w:name="z590" w:id="546"/>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546"/>
    <w:bookmarkStart w:name="z591" w:id="547"/>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547"/>
    <w:bookmarkStart w:name="z592" w:id="548"/>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548"/>
    <w:bookmarkStart w:name="z593" w:id="549"/>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bookmarkEnd w:id="549"/>
    <w:bookmarkStart w:name="z594" w:id="550"/>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End w:id="550"/>
    <w:bookmarkStart w:name="z595" w:id="551"/>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551"/>
    <w:bookmarkStart w:name="z596" w:id="552"/>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552"/>
    <w:bookmarkStart w:name="z597" w:id="553"/>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553"/>
    <w:bookmarkStart w:name="z598" w:id="554"/>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bookmarkEnd w:id="554"/>
    <w:bookmarkStart w:name="z599" w:id="555"/>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bookmarkEnd w:id="555"/>
    <w:bookmarkStart w:name="z600" w:id="556"/>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bookmarkEnd w:id="556"/>
    <w:bookmarkStart w:name="z601" w:id="557"/>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557"/>
    <w:bookmarkStart w:name="z602" w:id="558"/>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bookmarkEnd w:id="558"/>
    <w:bookmarkStart w:name="z603" w:id="559"/>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End w:id="559"/>
    <w:bookmarkStart w:name="z604" w:id="560"/>
    <w:p>
      <w:pPr>
        <w:spacing w:after="0"/>
        <w:ind w:left="0"/>
        <w:jc w:val="both"/>
      </w:pPr>
      <w:r>
        <w:rPr>
          <w:rFonts w:ascii="Times New Roman"/>
          <w:b w:val="false"/>
          <w:i w:val="false"/>
          <w:color w:val="000000"/>
          <w:sz w:val="28"/>
        </w:rPr>
        <w:t>
      13.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     </w:t>
      </w:r>
    </w:p>
    <w:bookmarkEnd w:id="560"/>
    <w:bookmarkStart w:name="z605" w:id="561"/>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561"/>
    <w:bookmarkStart w:name="z606" w:id="562"/>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562"/>
    <w:bookmarkStart w:name="z607" w:id="563"/>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63"/>
    <w:bookmarkStart w:name="z608" w:id="564"/>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564"/>
    <w:bookmarkStart w:name="z609" w:id="565"/>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565"/>
    <w:bookmarkStart w:name="z610" w:id="566"/>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566"/>
    <w:bookmarkStart w:name="z611" w:id="567"/>
    <w:p>
      <w:pPr>
        <w:spacing w:after="0"/>
        <w:ind w:left="0"/>
        <w:jc w:val="both"/>
      </w:pPr>
      <w:r>
        <w:rPr>
          <w:rFonts w:ascii="Times New Roman"/>
          <w:b w:val="false"/>
          <w:i w:val="false"/>
          <w:color w:val="000000"/>
          <w:sz w:val="28"/>
        </w:rPr>
        <w:t>
      20. Үштілді білім беру іс жүзінде:</w:t>
      </w:r>
    </w:p>
    <w:bookmarkEnd w:id="567"/>
    <w:bookmarkStart w:name="z612" w:id="568"/>
    <w:p>
      <w:pPr>
        <w:spacing w:after="0"/>
        <w:ind w:left="0"/>
        <w:jc w:val="both"/>
      </w:pPr>
      <w:r>
        <w:rPr>
          <w:rFonts w:ascii="Times New Roman"/>
          <w:b w:val="false"/>
          <w:i w:val="false"/>
          <w:color w:val="000000"/>
          <w:sz w:val="28"/>
        </w:rPr>
        <w:t>
      1) қазақ, орыс және шетел тілдерін деңгейлік меңгеру;</w:t>
      </w:r>
    </w:p>
    <w:bookmarkEnd w:id="568"/>
    <w:bookmarkStart w:name="z613" w:id="569"/>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bookmarkEnd w:id="569"/>
    <w:bookmarkStart w:name="z614" w:id="570"/>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End w:id="570"/>
    <w:bookmarkStart w:name="z615" w:id="571"/>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571"/>
    <w:bookmarkStart w:name="z616" w:id="572"/>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572"/>
    <w:bookmarkStart w:name="z617" w:id="573"/>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573"/>
    <w:bookmarkStart w:name="z618" w:id="574"/>
    <w:p>
      <w:pPr>
        <w:spacing w:after="0"/>
        <w:ind w:left="0"/>
        <w:jc w:val="both"/>
      </w:pPr>
      <w:r>
        <w:rPr>
          <w:rFonts w:ascii="Times New Roman"/>
          <w:b w:val="false"/>
          <w:i w:val="false"/>
          <w:color w:val="000000"/>
          <w:sz w:val="28"/>
        </w:rPr>
        <w:t>
      1) "Қазақ тілі", "Қазақ әдебиет" (оқыту қазақ тілінде жүргізілетін сыныптар үшін) / "Орыс тілі", "Орыс әдебиеті" (оқыту орыс тілінде жүргізілетін сыныптар үшін)/ "Ана тілі", "Әдебиет" (оқыту ұйғыр/өзбек/тәжік тілінде жүргізілетін сыныптар үшін).</w:t>
      </w:r>
    </w:p>
    <w:bookmarkEnd w:id="574"/>
    <w:bookmarkStart w:name="z619" w:id="575"/>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575"/>
    <w:bookmarkStart w:name="z620" w:id="576"/>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576"/>
    <w:bookmarkStart w:name="z621" w:id="577"/>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577"/>
    <w:bookmarkStart w:name="z622" w:id="578"/>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578"/>
    <w:bookmarkStart w:name="z623" w:id="579"/>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 "Орыс тілі мен әдебиеті" (оқыту орыс тілінде жүргізілмейтін сыныптар үшін).</w:t>
      </w:r>
    </w:p>
    <w:bookmarkEnd w:id="579"/>
    <w:bookmarkStart w:name="z624" w:id="580"/>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bookmarkEnd w:id="580"/>
    <w:bookmarkStart w:name="z625" w:id="581"/>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bookmarkEnd w:id="581"/>
    <w:bookmarkStart w:name="z626" w:id="582"/>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bookmarkEnd w:id="582"/>
    <w:bookmarkStart w:name="z627" w:id="583"/>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bookmarkEnd w:id="583"/>
    <w:bookmarkStart w:name="z628" w:id="584"/>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584"/>
    <w:bookmarkStart w:name="z629" w:id="585"/>
    <w:p>
      <w:pPr>
        <w:spacing w:after="0"/>
        <w:ind w:left="0"/>
        <w:jc w:val="both"/>
      </w:pPr>
      <w:r>
        <w:rPr>
          <w:rFonts w:ascii="Times New Roman"/>
          <w:b w:val="false"/>
          <w:i w:val="false"/>
          <w:color w:val="000000"/>
          <w:sz w:val="28"/>
        </w:rPr>
        <w:t>
      3) "Шетел тілі"</w:t>
      </w:r>
    </w:p>
    <w:bookmarkEnd w:id="585"/>
    <w:bookmarkStart w:name="z630" w:id="586"/>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586"/>
    <w:bookmarkStart w:name="z631" w:id="587"/>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bookmarkEnd w:id="587"/>
    <w:bookmarkStart w:name="z632" w:id="588"/>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588"/>
    <w:bookmarkStart w:name="z633" w:id="589"/>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589"/>
    <w:bookmarkStart w:name="z634" w:id="590"/>
    <w:p>
      <w:pPr>
        <w:spacing w:after="0"/>
        <w:ind w:left="0"/>
        <w:jc w:val="both"/>
      </w:pPr>
      <w:r>
        <w:rPr>
          <w:rFonts w:ascii="Times New Roman"/>
          <w:b w:val="false"/>
          <w:i w:val="false"/>
          <w:color w:val="000000"/>
          <w:sz w:val="28"/>
        </w:rPr>
        <w:t>
      4) "Алгебра және анализ бастамалары", "Геометрия".</w:t>
      </w:r>
    </w:p>
    <w:bookmarkEnd w:id="590"/>
    <w:bookmarkStart w:name="z635" w:id="591"/>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591"/>
    <w:bookmarkStart w:name="z636" w:id="592"/>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592"/>
    <w:bookmarkStart w:name="z637" w:id="593"/>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593"/>
    <w:bookmarkStart w:name="z638" w:id="594"/>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bookmarkEnd w:id="594"/>
    <w:bookmarkStart w:name="z639" w:id="595"/>
    <w:p>
      <w:pPr>
        <w:spacing w:after="0"/>
        <w:ind w:left="0"/>
        <w:jc w:val="both"/>
      </w:pPr>
      <w:r>
        <w:rPr>
          <w:rFonts w:ascii="Times New Roman"/>
          <w:b w:val="false"/>
          <w:i w:val="false"/>
          <w:color w:val="000000"/>
          <w:sz w:val="28"/>
        </w:rPr>
        <w:t>
      5) "Информатика".</w:t>
      </w:r>
    </w:p>
    <w:bookmarkEnd w:id="595"/>
    <w:bookmarkStart w:name="z640" w:id="596"/>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596"/>
    <w:bookmarkStart w:name="z641" w:id="597"/>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597"/>
    <w:bookmarkStart w:name="z642" w:id="598"/>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bookmarkEnd w:id="598"/>
    <w:bookmarkStart w:name="z643" w:id="599"/>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599"/>
    <w:bookmarkStart w:name="z644" w:id="600"/>
    <w:p>
      <w:pPr>
        <w:spacing w:after="0"/>
        <w:ind w:left="0"/>
        <w:jc w:val="both"/>
      </w:pPr>
      <w:r>
        <w:rPr>
          <w:rFonts w:ascii="Times New Roman"/>
          <w:b w:val="false"/>
          <w:i w:val="false"/>
          <w:color w:val="000000"/>
          <w:sz w:val="28"/>
        </w:rPr>
        <w:t>
      6) Қазақстан тарихы:</w:t>
      </w:r>
    </w:p>
    <w:bookmarkEnd w:id="600"/>
    <w:bookmarkStart w:name="z645" w:id="601"/>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601"/>
    <w:bookmarkStart w:name="z646" w:id="602"/>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602"/>
    <w:bookmarkStart w:name="z647" w:id="603"/>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bookmarkEnd w:id="603"/>
    <w:bookmarkStart w:name="z648" w:id="604"/>
    <w:p>
      <w:pPr>
        <w:spacing w:after="0"/>
        <w:ind w:left="0"/>
        <w:jc w:val="both"/>
      </w:pPr>
      <w:r>
        <w:rPr>
          <w:rFonts w:ascii="Times New Roman"/>
          <w:b w:val="false"/>
          <w:i w:val="false"/>
          <w:color w:val="000000"/>
          <w:sz w:val="28"/>
        </w:rPr>
        <w:t>
      7) "Дене шынықтыру":</w:t>
      </w:r>
    </w:p>
    <w:bookmarkEnd w:id="604"/>
    <w:bookmarkStart w:name="z649" w:id="605"/>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605"/>
    <w:bookmarkStart w:name="z650" w:id="606"/>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bookmarkEnd w:id="606"/>
    <w:bookmarkStart w:name="z651" w:id="607"/>
    <w:p>
      <w:pPr>
        <w:spacing w:after="0"/>
        <w:ind w:left="0"/>
        <w:jc w:val="both"/>
      </w:pPr>
      <w:r>
        <w:rPr>
          <w:rFonts w:ascii="Times New Roman"/>
          <w:b w:val="false"/>
          <w:i w:val="false"/>
          <w:color w:val="000000"/>
          <w:sz w:val="28"/>
        </w:rPr>
        <w:t>
      8) "Алғашқы әскери және технологиялық дайындық":</w:t>
      </w:r>
    </w:p>
    <w:bookmarkEnd w:id="607"/>
    <w:bookmarkStart w:name="z652" w:id="608"/>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bookmarkEnd w:id="608"/>
    <w:bookmarkStart w:name="z653" w:id="609"/>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bookmarkEnd w:id="609"/>
    <w:bookmarkStart w:name="z654" w:id="610"/>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End w:id="610"/>
    <w:bookmarkStart w:name="z655" w:id="611"/>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611"/>
    <w:bookmarkStart w:name="z656" w:id="612"/>
    <w:p>
      <w:pPr>
        <w:spacing w:after="0"/>
        <w:ind w:left="0"/>
        <w:jc w:val="both"/>
      </w:pPr>
      <w:r>
        <w:rPr>
          <w:rFonts w:ascii="Times New Roman"/>
          <w:b w:val="false"/>
          <w:i w:val="false"/>
          <w:color w:val="000000"/>
          <w:sz w:val="28"/>
        </w:rPr>
        <w:t>
      1) "Биология".</w:t>
      </w:r>
    </w:p>
    <w:bookmarkEnd w:id="612"/>
    <w:bookmarkStart w:name="z657" w:id="613"/>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bookmarkEnd w:id="613"/>
    <w:bookmarkStart w:name="z658" w:id="614"/>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614"/>
    <w:bookmarkStart w:name="z659" w:id="615"/>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15"/>
    <w:bookmarkStart w:name="z660" w:id="616"/>
    <w:p>
      <w:pPr>
        <w:spacing w:after="0"/>
        <w:ind w:left="0"/>
        <w:jc w:val="both"/>
      </w:pPr>
      <w:r>
        <w:rPr>
          <w:rFonts w:ascii="Times New Roman"/>
          <w:b w:val="false"/>
          <w:i w:val="false"/>
          <w:color w:val="000000"/>
          <w:sz w:val="28"/>
        </w:rPr>
        <w:t xml:space="preserve">
      2) "Химия". </w:t>
      </w:r>
    </w:p>
    <w:bookmarkEnd w:id="616"/>
    <w:bookmarkStart w:name="z661" w:id="617"/>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bookmarkEnd w:id="617"/>
    <w:bookmarkStart w:name="z662" w:id="618"/>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18"/>
    <w:bookmarkStart w:name="z663" w:id="619"/>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19"/>
    <w:bookmarkStart w:name="z664" w:id="620"/>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bookmarkEnd w:id="620"/>
    <w:bookmarkStart w:name="z665" w:id="621"/>
    <w:p>
      <w:pPr>
        <w:spacing w:after="0"/>
        <w:ind w:left="0"/>
        <w:jc w:val="both"/>
      </w:pPr>
      <w:r>
        <w:rPr>
          <w:rFonts w:ascii="Times New Roman"/>
          <w:b w:val="false"/>
          <w:i w:val="false"/>
          <w:color w:val="000000"/>
          <w:sz w:val="28"/>
        </w:rPr>
        <w:t>
      3) "Физика".</w:t>
      </w:r>
    </w:p>
    <w:bookmarkEnd w:id="621"/>
    <w:bookmarkStart w:name="z666" w:id="622"/>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22"/>
    <w:bookmarkStart w:name="z667" w:id="623"/>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623"/>
    <w:bookmarkStart w:name="z668" w:id="624"/>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bookmarkEnd w:id="624"/>
    <w:bookmarkStart w:name="z669" w:id="625"/>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bookmarkEnd w:id="625"/>
    <w:bookmarkStart w:name="z670" w:id="626"/>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bookmarkEnd w:id="626"/>
    <w:bookmarkStart w:name="z671" w:id="627"/>
    <w:p>
      <w:pPr>
        <w:spacing w:after="0"/>
        <w:ind w:left="0"/>
        <w:jc w:val="both"/>
      </w:pPr>
      <w:r>
        <w:rPr>
          <w:rFonts w:ascii="Times New Roman"/>
          <w:b w:val="false"/>
          <w:i w:val="false"/>
          <w:color w:val="000000"/>
          <w:sz w:val="28"/>
        </w:rPr>
        <w:t>
      4) "География".</w:t>
      </w:r>
    </w:p>
    <w:bookmarkEnd w:id="627"/>
    <w:bookmarkStart w:name="z672" w:id="628"/>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bookmarkEnd w:id="628"/>
    <w:bookmarkStart w:name="z673" w:id="629"/>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629"/>
    <w:bookmarkStart w:name="z674" w:id="630"/>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630"/>
    <w:bookmarkStart w:name="z675" w:id="631"/>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631"/>
    <w:bookmarkStart w:name="z676" w:id="632"/>
    <w:p>
      <w:pPr>
        <w:spacing w:after="0"/>
        <w:ind w:left="0"/>
        <w:jc w:val="both"/>
      </w:pPr>
      <w:r>
        <w:rPr>
          <w:rFonts w:ascii="Times New Roman"/>
          <w:b w:val="false"/>
          <w:i w:val="false"/>
          <w:color w:val="000000"/>
          <w:sz w:val="28"/>
        </w:rPr>
        <w:t>
      1) "Графика және жобалау".</w:t>
      </w:r>
    </w:p>
    <w:bookmarkEnd w:id="632"/>
    <w:bookmarkStart w:name="z677" w:id="633"/>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633"/>
    <w:bookmarkStart w:name="z678" w:id="634"/>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bookmarkEnd w:id="634"/>
    <w:bookmarkStart w:name="z679" w:id="635"/>
    <w:p>
      <w:pPr>
        <w:spacing w:after="0"/>
        <w:ind w:left="0"/>
        <w:jc w:val="both"/>
      </w:pPr>
      <w:r>
        <w:rPr>
          <w:rFonts w:ascii="Times New Roman"/>
          <w:b w:val="false"/>
          <w:i w:val="false"/>
          <w:color w:val="000000"/>
          <w:sz w:val="28"/>
        </w:rPr>
        <w:t>
      2) "Дүниежүзі тарихы".</w:t>
      </w:r>
    </w:p>
    <w:bookmarkEnd w:id="635"/>
    <w:bookmarkStart w:name="z680" w:id="636"/>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bookmarkEnd w:id="636"/>
    <w:bookmarkStart w:name="z681" w:id="637"/>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37"/>
    <w:bookmarkStart w:name="z682" w:id="638"/>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38"/>
    <w:bookmarkStart w:name="z683" w:id="639"/>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39"/>
    <w:bookmarkStart w:name="z684" w:id="640"/>
    <w:p>
      <w:pPr>
        <w:spacing w:after="0"/>
        <w:ind w:left="0"/>
        <w:jc w:val="both"/>
      </w:pPr>
      <w:r>
        <w:rPr>
          <w:rFonts w:ascii="Times New Roman"/>
          <w:b w:val="false"/>
          <w:i w:val="false"/>
          <w:color w:val="000000"/>
          <w:sz w:val="28"/>
        </w:rPr>
        <w:t>
      3) "Құқық негіздері".</w:t>
      </w:r>
    </w:p>
    <w:bookmarkEnd w:id="640"/>
    <w:bookmarkStart w:name="z685" w:id="641"/>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41"/>
    <w:bookmarkStart w:name="z686" w:id="642"/>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42"/>
    <w:bookmarkStart w:name="z687" w:id="643"/>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End w:id="643"/>
    <w:bookmarkStart w:name="z688" w:id="644"/>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644"/>
    <w:bookmarkStart w:name="z689" w:id="645"/>
    <w:p>
      <w:pPr>
        <w:spacing w:after="0"/>
        <w:ind w:left="0"/>
        <w:jc w:val="both"/>
      </w:pPr>
      <w:r>
        <w:rPr>
          <w:rFonts w:ascii="Times New Roman"/>
          <w:b w:val="false"/>
          <w:i w:val="false"/>
          <w:color w:val="000000"/>
          <w:sz w:val="28"/>
        </w:rPr>
        <w:t>
      1) "Дүниежүзі тарихы".</w:t>
      </w:r>
    </w:p>
    <w:bookmarkEnd w:id="645"/>
    <w:bookmarkStart w:name="z690" w:id="646"/>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bookmarkEnd w:id="646"/>
    <w:bookmarkStart w:name="z691" w:id="647"/>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bookmarkEnd w:id="647"/>
    <w:bookmarkStart w:name="z692" w:id="648"/>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648"/>
    <w:bookmarkStart w:name="z693" w:id="649"/>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bookmarkEnd w:id="649"/>
    <w:bookmarkStart w:name="z694" w:id="650"/>
    <w:p>
      <w:pPr>
        <w:spacing w:after="0"/>
        <w:ind w:left="0"/>
        <w:jc w:val="both"/>
      </w:pPr>
      <w:r>
        <w:rPr>
          <w:rFonts w:ascii="Times New Roman"/>
          <w:b w:val="false"/>
          <w:i w:val="false"/>
          <w:color w:val="000000"/>
          <w:sz w:val="28"/>
        </w:rPr>
        <w:t>
      2) "География".</w:t>
      </w:r>
    </w:p>
    <w:bookmarkEnd w:id="650"/>
    <w:bookmarkStart w:name="z695" w:id="651"/>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bookmarkEnd w:id="651"/>
    <w:bookmarkStart w:name="z696" w:id="652"/>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bookmarkEnd w:id="652"/>
    <w:bookmarkStart w:name="z697" w:id="653"/>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bookmarkEnd w:id="653"/>
    <w:bookmarkStart w:name="z698" w:id="654"/>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654"/>
    <w:bookmarkStart w:name="z699" w:id="655"/>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bookmarkEnd w:id="655"/>
    <w:bookmarkStart w:name="z700" w:id="656"/>
    <w:p>
      <w:pPr>
        <w:spacing w:after="0"/>
        <w:ind w:left="0"/>
        <w:jc w:val="both"/>
      </w:pPr>
      <w:r>
        <w:rPr>
          <w:rFonts w:ascii="Times New Roman"/>
          <w:b w:val="false"/>
          <w:i w:val="false"/>
          <w:color w:val="000000"/>
          <w:sz w:val="28"/>
        </w:rPr>
        <w:t>
      3) "Құқық негіздері".</w:t>
      </w:r>
    </w:p>
    <w:bookmarkEnd w:id="656"/>
    <w:bookmarkStart w:name="z701" w:id="657"/>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bookmarkEnd w:id="657"/>
    <w:bookmarkStart w:name="z702" w:id="658"/>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bookmarkEnd w:id="658"/>
    <w:bookmarkStart w:name="z703" w:id="659"/>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bookmarkEnd w:id="659"/>
    <w:bookmarkStart w:name="z704" w:id="660"/>
    <w:p>
      <w:pPr>
        <w:spacing w:after="0"/>
        <w:ind w:left="0"/>
        <w:jc w:val="both"/>
      </w:pPr>
      <w:r>
        <w:rPr>
          <w:rFonts w:ascii="Times New Roman"/>
          <w:b w:val="false"/>
          <w:i w:val="false"/>
          <w:color w:val="000000"/>
          <w:sz w:val="28"/>
        </w:rPr>
        <w:t xml:space="preserve">
      4) "Шетел тілі". </w:t>
      </w:r>
    </w:p>
    <w:bookmarkEnd w:id="660"/>
    <w:bookmarkStart w:name="z705" w:id="661"/>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bookmarkEnd w:id="661"/>
    <w:bookmarkStart w:name="z706" w:id="662"/>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bookmarkEnd w:id="662"/>
    <w:bookmarkStart w:name="z707" w:id="663"/>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 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End w:id="663"/>
    <w:bookmarkStart w:name="z708" w:id="664"/>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664"/>
    <w:bookmarkStart w:name="z709" w:id="665"/>
    <w:p>
      <w:pPr>
        <w:spacing w:after="0"/>
        <w:ind w:left="0"/>
        <w:jc w:val="both"/>
      </w:pPr>
      <w:r>
        <w:rPr>
          <w:rFonts w:ascii="Times New Roman"/>
          <w:b w:val="false"/>
          <w:i w:val="false"/>
          <w:color w:val="000000"/>
          <w:sz w:val="28"/>
        </w:rPr>
        <w:t>
      1) "Физика".</w:t>
      </w:r>
    </w:p>
    <w:bookmarkEnd w:id="665"/>
    <w:bookmarkStart w:name="z710" w:id="666"/>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666"/>
    <w:bookmarkStart w:name="z711" w:id="667"/>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bookmarkEnd w:id="667"/>
    <w:bookmarkStart w:name="z712" w:id="668"/>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668"/>
    <w:bookmarkStart w:name="z713" w:id="669"/>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669"/>
    <w:bookmarkStart w:name="z714" w:id="670"/>
    <w:p>
      <w:pPr>
        <w:spacing w:after="0"/>
        <w:ind w:left="0"/>
        <w:jc w:val="both"/>
      </w:pPr>
      <w:r>
        <w:rPr>
          <w:rFonts w:ascii="Times New Roman"/>
          <w:b w:val="false"/>
          <w:i w:val="false"/>
          <w:color w:val="000000"/>
          <w:sz w:val="28"/>
        </w:rPr>
        <w:t xml:space="preserve">
      2) "Химия". </w:t>
      </w:r>
    </w:p>
    <w:bookmarkEnd w:id="670"/>
    <w:bookmarkStart w:name="z715" w:id="671"/>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671"/>
    <w:bookmarkStart w:name="z716" w:id="672"/>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bookmarkEnd w:id="672"/>
    <w:bookmarkStart w:name="z717" w:id="673"/>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673"/>
    <w:bookmarkStart w:name="z718" w:id="674"/>
    <w:p>
      <w:pPr>
        <w:spacing w:after="0"/>
        <w:ind w:left="0"/>
        <w:jc w:val="both"/>
      </w:pPr>
      <w:r>
        <w:rPr>
          <w:rFonts w:ascii="Times New Roman"/>
          <w:b w:val="false"/>
          <w:i w:val="false"/>
          <w:color w:val="000000"/>
          <w:sz w:val="28"/>
        </w:rPr>
        <w:t>
      3) "Биология"</w:t>
      </w:r>
    </w:p>
    <w:bookmarkEnd w:id="674"/>
    <w:bookmarkStart w:name="z719" w:id="675"/>
    <w:p>
      <w:pPr>
        <w:spacing w:after="0"/>
        <w:ind w:left="0"/>
        <w:jc w:val="both"/>
      </w:pPr>
      <w:r>
        <w:rPr>
          <w:rFonts w:ascii="Times New Roman"/>
          <w:b w:val="false"/>
          <w:i w:val="false"/>
          <w:color w:val="000000"/>
          <w:sz w:val="28"/>
        </w:rPr>
        <w:t>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675"/>
    <w:bookmarkStart w:name="z720" w:id="676"/>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bookmarkEnd w:id="676"/>
    <w:bookmarkStart w:name="z721" w:id="677"/>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677"/>
    <w:bookmarkStart w:name="z722" w:id="678"/>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678"/>
    <w:bookmarkStart w:name="z723" w:id="679"/>
    <w:p>
      <w:pPr>
        <w:spacing w:after="0"/>
        <w:ind w:left="0"/>
        <w:jc w:val="both"/>
      </w:pPr>
      <w:r>
        <w:rPr>
          <w:rFonts w:ascii="Times New Roman"/>
          <w:b w:val="false"/>
          <w:i w:val="false"/>
          <w:color w:val="000000"/>
          <w:sz w:val="28"/>
        </w:rPr>
        <w:t>
      1) "Кәсіпкерлік және бизнес негіздері".</w:t>
      </w:r>
    </w:p>
    <w:bookmarkEnd w:id="679"/>
    <w:bookmarkStart w:name="z724" w:id="680"/>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bookmarkEnd w:id="680"/>
    <w:bookmarkStart w:name="z725" w:id="681"/>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bookmarkEnd w:id="681"/>
    <w:bookmarkStart w:name="z726" w:id="682"/>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bookmarkEnd w:id="682"/>
    <w:bookmarkStart w:name="z727" w:id="683"/>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End w:id="683"/>
    <w:bookmarkStart w:name="z728" w:id="684"/>
    <w:p>
      <w:pPr>
        <w:spacing w:after="0"/>
        <w:ind w:left="0"/>
        <w:jc w:val="both"/>
      </w:pPr>
      <w:r>
        <w:rPr>
          <w:rFonts w:ascii="Times New Roman"/>
          <w:b w:val="false"/>
          <w:i w:val="false"/>
          <w:color w:val="000000"/>
          <w:sz w:val="28"/>
        </w:rPr>
        <w:t>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2022 жылғы 24 қарашадағы № 473</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29" w:id="685"/>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685"/>
    <w:bookmarkStart w:name="z730" w:id="686"/>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1" w:id="687"/>
    <w:p>
      <w:pPr>
        <w:spacing w:after="0"/>
        <w:ind w:left="0"/>
        <w:jc w:val="both"/>
      </w:pPr>
      <w:r>
        <w:rPr>
          <w:rFonts w:ascii="Times New Roman"/>
          <w:b w:val="false"/>
          <w:i w:val="false"/>
          <w:color w:val="000000"/>
          <w:sz w:val="28"/>
        </w:rPr>
        <w:t>
      31.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687"/>
    <w:bookmarkStart w:name="z732" w:id="688"/>
    <w:p>
      <w:pPr>
        <w:spacing w:after="0"/>
        <w:ind w:left="0"/>
        <w:jc w:val="both"/>
      </w:pPr>
      <w:r>
        <w:rPr>
          <w:rFonts w:ascii="Times New Roman"/>
          <w:b w:val="false"/>
          <w:i w:val="false"/>
          <w:color w:val="000000"/>
          <w:sz w:val="28"/>
        </w:rPr>
        <w:t>
      32.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688"/>
    <w:bookmarkStart w:name="z733" w:id="689"/>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689"/>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8" w:id="690"/>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23.09.2022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9" w:id="69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691"/>
    <w:bookmarkStart w:name="z740" w:id="692"/>
    <w:p>
      <w:pPr>
        <w:spacing w:after="0"/>
        <w:ind w:left="0"/>
        <w:jc w:val="both"/>
      </w:pPr>
      <w:r>
        <w:rPr>
          <w:rFonts w:ascii="Times New Roman"/>
          <w:b w:val="false"/>
          <w:i w:val="false"/>
          <w:color w:val="000000"/>
          <w:sz w:val="28"/>
        </w:rPr>
        <w:t>
      35.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692"/>
    <w:bookmarkStart w:name="z741" w:id="693"/>
    <w:p>
      <w:pPr>
        <w:spacing w:after="0"/>
        <w:ind w:left="0"/>
        <w:jc w:val="both"/>
      </w:pPr>
      <w:r>
        <w:rPr>
          <w:rFonts w:ascii="Times New Roman"/>
          <w:b w:val="false"/>
          <w:i w:val="false"/>
          <w:color w:val="000000"/>
          <w:sz w:val="28"/>
        </w:rPr>
        <w:t>
      36.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693"/>
    <w:bookmarkStart w:name="z742" w:id="694"/>
    <w:p>
      <w:pPr>
        <w:spacing w:after="0"/>
        <w:ind w:left="0"/>
        <w:jc w:val="both"/>
      </w:pPr>
      <w:r>
        <w:rPr>
          <w:rFonts w:ascii="Times New Roman"/>
          <w:b w:val="false"/>
          <w:i w:val="false"/>
          <w:color w:val="000000"/>
          <w:sz w:val="28"/>
        </w:rPr>
        <w:t>
      37. Міндетті оқу пәндері бойынша оқытудан күтілетін нәтижелер жалпы орта білім берудің базалық мазмұнын анықтау үшін негіз болып табылады.</w:t>
      </w:r>
    </w:p>
    <w:bookmarkEnd w:id="694"/>
    <w:bookmarkStart w:name="z743" w:id="695"/>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және технологиялық дайындық" пәндері енеді.</w:t>
      </w:r>
    </w:p>
    <w:bookmarkEnd w:id="695"/>
    <w:bookmarkStart w:name="z744" w:id="696"/>
    <w:p>
      <w:pPr>
        <w:spacing w:after="0"/>
        <w:ind w:left="0"/>
        <w:jc w:val="both"/>
      </w:pPr>
      <w:r>
        <w:rPr>
          <w:rFonts w:ascii="Times New Roman"/>
          <w:b w:val="false"/>
          <w:i w:val="false"/>
          <w:color w:val="000000"/>
          <w:sz w:val="28"/>
        </w:rPr>
        <w:t>
      39.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696"/>
    <w:bookmarkStart w:name="z745" w:id="697"/>
    <w:p>
      <w:pPr>
        <w:spacing w:after="0"/>
        <w:ind w:left="0"/>
        <w:jc w:val="both"/>
      </w:pPr>
      <w:r>
        <w:rPr>
          <w:rFonts w:ascii="Times New Roman"/>
          <w:b w:val="false"/>
          <w:i w:val="false"/>
          <w:color w:val="000000"/>
          <w:sz w:val="28"/>
        </w:rPr>
        <w:t>
      40.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697"/>
    <w:bookmarkStart w:name="z746" w:id="698"/>
    <w:p>
      <w:pPr>
        <w:spacing w:after="0"/>
        <w:ind w:left="0"/>
        <w:jc w:val="both"/>
      </w:pPr>
      <w:r>
        <w:rPr>
          <w:rFonts w:ascii="Times New Roman"/>
          <w:b w:val="false"/>
          <w:i w:val="false"/>
          <w:color w:val="000000"/>
          <w:sz w:val="28"/>
        </w:rPr>
        <w:t>
      41.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698"/>
    <w:bookmarkStart w:name="z747" w:id="699"/>
    <w:p>
      <w:pPr>
        <w:spacing w:after="0"/>
        <w:ind w:left="0"/>
        <w:jc w:val="both"/>
      </w:pPr>
      <w:r>
        <w:rPr>
          <w:rFonts w:ascii="Times New Roman"/>
          <w:b w:val="false"/>
          <w:i w:val="false"/>
          <w:color w:val="000000"/>
          <w:sz w:val="28"/>
        </w:rPr>
        <w:t>
      42.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699"/>
    <w:bookmarkStart w:name="z748" w:id="700"/>
    <w:p>
      <w:pPr>
        <w:spacing w:after="0"/>
        <w:ind w:left="0"/>
        <w:jc w:val="both"/>
      </w:pPr>
      <w:r>
        <w:rPr>
          <w:rFonts w:ascii="Times New Roman"/>
          <w:b w:val="false"/>
          <w:i w:val="false"/>
          <w:color w:val="000000"/>
          <w:sz w:val="28"/>
        </w:rPr>
        <w:t>
      43.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700"/>
    <w:bookmarkStart w:name="z749" w:id="701"/>
    <w:p>
      <w:pPr>
        <w:spacing w:after="0"/>
        <w:ind w:left="0"/>
        <w:jc w:val="both"/>
      </w:pPr>
      <w:r>
        <w:rPr>
          <w:rFonts w:ascii="Times New Roman"/>
          <w:b w:val="false"/>
          <w:i w:val="false"/>
          <w:color w:val="000000"/>
          <w:sz w:val="28"/>
        </w:rPr>
        <w:t>
      44. Міндетті оқу пәндері бойынша жалпы орта білім беру аяқталғанда оқытудан күтілетін нәтижелер.</w:t>
      </w:r>
    </w:p>
    <w:bookmarkEnd w:id="701"/>
    <w:bookmarkStart w:name="z750" w:id="702"/>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w:t>
      </w:r>
    </w:p>
    <w:bookmarkEnd w:id="702"/>
    <w:bookmarkStart w:name="z751" w:id="703"/>
    <w:p>
      <w:pPr>
        <w:spacing w:after="0"/>
        <w:ind w:left="0"/>
        <w:jc w:val="both"/>
      </w:pPr>
      <w:r>
        <w:rPr>
          <w:rFonts w:ascii="Times New Roman"/>
          <w:b w:val="false"/>
          <w:i w:val="false"/>
          <w:color w:val="000000"/>
          <w:sz w:val="28"/>
        </w:rPr>
        <w:t>
      1) тыңдалым және айтылым:</w:t>
      </w:r>
    </w:p>
    <w:bookmarkEnd w:id="703"/>
    <w:bookmarkStart w:name="z752" w:id="704"/>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04"/>
    <w:bookmarkStart w:name="z753" w:id="705"/>
    <w:p>
      <w:pPr>
        <w:spacing w:after="0"/>
        <w:ind w:left="0"/>
        <w:jc w:val="both"/>
      </w:pPr>
      <w:r>
        <w:rPr>
          <w:rFonts w:ascii="Times New Roman"/>
          <w:b w:val="false"/>
          <w:i w:val="false"/>
          <w:color w:val="000000"/>
          <w:sz w:val="28"/>
        </w:rPr>
        <w:t>
      2) оқылым:</w:t>
      </w:r>
    </w:p>
    <w:bookmarkEnd w:id="705"/>
    <w:bookmarkStart w:name="z754" w:id="706"/>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bookmarkEnd w:id="706"/>
    <w:bookmarkStart w:name="z755" w:id="707"/>
    <w:p>
      <w:pPr>
        <w:spacing w:after="0"/>
        <w:ind w:left="0"/>
        <w:jc w:val="both"/>
      </w:pPr>
      <w:r>
        <w:rPr>
          <w:rFonts w:ascii="Times New Roman"/>
          <w:b w:val="false"/>
          <w:i w:val="false"/>
          <w:color w:val="000000"/>
          <w:sz w:val="28"/>
        </w:rPr>
        <w:t xml:space="preserve">
      3) жазылым: </w:t>
      </w:r>
    </w:p>
    <w:bookmarkEnd w:id="707"/>
    <w:bookmarkStart w:name="z756" w:id="708"/>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08"/>
    <w:bookmarkStart w:name="z757" w:id="709"/>
    <w:p>
      <w:pPr>
        <w:spacing w:after="0"/>
        <w:ind w:left="0"/>
        <w:jc w:val="both"/>
      </w:pPr>
      <w:r>
        <w:rPr>
          <w:rFonts w:ascii="Times New Roman"/>
          <w:b w:val="false"/>
          <w:i w:val="false"/>
          <w:color w:val="000000"/>
          <w:sz w:val="28"/>
        </w:rPr>
        <w:t>
      "Қазақ әдебиеті" (оқыту қазақ тілінде жүргізілетін сыныптар үшін)/ "Орыс әдебиеті" (оқыту орыс тілінде жүргізілетін сыныптар үшін):</w:t>
      </w:r>
    </w:p>
    <w:bookmarkEnd w:id="709"/>
    <w:bookmarkStart w:name="z758" w:id="710"/>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10"/>
    <w:bookmarkStart w:name="z759" w:id="711"/>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11"/>
    <w:bookmarkStart w:name="z760" w:id="712"/>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bookmarkEnd w:id="712"/>
    <w:bookmarkStart w:name="z761" w:id="713"/>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13"/>
    <w:bookmarkStart w:name="z762" w:id="714"/>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14"/>
    <w:bookmarkStart w:name="z763" w:id="715"/>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15"/>
    <w:bookmarkStart w:name="z764" w:id="716"/>
    <w:p>
      <w:pPr>
        <w:spacing w:after="0"/>
        <w:ind w:left="0"/>
        <w:jc w:val="both"/>
      </w:pPr>
      <w:r>
        <w:rPr>
          <w:rFonts w:ascii="Times New Roman"/>
          <w:b w:val="false"/>
          <w:i w:val="false"/>
          <w:color w:val="000000"/>
          <w:sz w:val="28"/>
        </w:rPr>
        <w:t>
      "Ана тілі", "Ана әдебиеті" (оқыту ұйғыр/өзбек/тәжік тілінде жүргізілетін сыныптар үшін):</w:t>
      </w:r>
    </w:p>
    <w:bookmarkEnd w:id="716"/>
    <w:bookmarkStart w:name="z765" w:id="717"/>
    <w:p>
      <w:pPr>
        <w:spacing w:after="0"/>
        <w:ind w:left="0"/>
        <w:jc w:val="both"/>
      </w:pPr>
      <w:r>
        <w:rPr>
          <w:rFonts w:ascii="Times New Roman"/>
          <w:b w:val="false"/>
          <w:i w:val="false"/>
          <w:color w:val="000000"/>
          <w:sz w:val="28"/>
        </w:rPr>
        <w:t>
      1) тыңдалым және айтылым:</w:t>
      </w:r>
    </w:p>
    <w:bookmarkEnd w:id="717"/>
    <w:bookmarkStart w:name="z766" w:id="718"/>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18"/>
    <w:bookmarkStart w:name="z767" w:id="719"/>
    <w:p>
      <w:pPr>
        <w:spacing w:after="0"/>
        <w:ind w:left="0"/>
        <w:jc w:val="both"/>
      </w:pPr>
      <w:r>
        <w:rPr>
          <w:rFonts w:ascii="Times New Roman"/>
          <w:b w:val="false"/>
          <w:i w:val="false"/>
          <w:color w:val="000000"/>
          <w:sz w:val="28"/>
        </w:rPr>
        <w:t>
      2) оқылым:</w:t>
      </w:r>
    </w:p>
    <w:bookmarkEnd w:id="719"/>
    <w:bookmarkStart w:name="z768" w:id="720"/>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bookmarkEnd w:id="720"/>
    <w:bookmarkStart w:name="z769" w:id="721"/>
    <w:p>
      <w:pPr>
        <w:spacing w:after="0"/>
        <w:ind w:left="0"/>
        <w:jc w:val="both"/>
      </w:pPr>
      <w:r>
        <w:rPr>
          <w:rFonts w:ascii="Times New Roman"/>
          <w:b w:val="false"/>
          <w:i w:val="false"/>
          <w:color w:val="000000"/>
          <w:sz w:val="28"/>
        </w:rPr>
        <w:t>
      3) жазылым:</w:t>
      </w:r>
    </w:p>
    <w:bookmarkEnd w:id="721"/>
    <w:bookmarkStart w:name="z770" w:id="722"/>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bookmarkEnd w:id="722"/>
    <w:bookmarkStart w:name="z771" w:id="723"/>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bookmarkEnd w:id="723"/>
    <w:bookmarkStart w:name="z772" w:id="724"/>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24"/>
    <w:bookmarkStart w:name="z773" w:id="725"/>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bookmarkEnd w:id="725"/>
    <w:bookmarkStart w:name="z774" w:id="726"/>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26"/>
    <w:bookmarkStart w:name="z775" w:id="727"/>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27"/>
    <w:bookmarkStart w:name="z776" w:id="728"/>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28"/>
    <w:bookmarkStart w:name="z777" w:id="729"/>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729"/>
    <w:bookmarkStart w:name="z778" w:id="730"/>
    <w:p>
      <w:pPr>
        <w:spacing w:after="0"/>
        <w:ind w:left="0"/>
        <w:jc w:val="both"/>
      </w:pPr>
      <w:r>
        <w:rPr>
          <w:rFonts w:ascii="Times New Roman"/>
          <w:b w:val="false"/>
          <w:i w:val="false"/>
          <w:color w:val="000000"/>
          <w:sz w:val="28"/>
        </w:rPr>
        <w:t>
      1) тыңдалым:</w:t>
      </w:r>
    </w:p>
    <w:bookmarkEnd w:id="730"/>
    <w:bookmarkStart w:name="z779" w:id="731"/>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31"/>
    <w:bookmarkStart w:name="z780" w:id="732"/>
    <w:p>
      <w:pPr>
        <w:spacing w:after="0"/>
        <w:ind w:left="0"/>
        <w:jc w:val="both"/>
      </w:pPr>
      <w:r>
        <w:rPr>
          <w:rFonts w:ascii="Times New Roman"/>
          <w:b w:val="false"/>
          <w:i w:val="false"/>
          <w:color w:val="000000"/>
          <w:sz w:val="28"/>
        </w:rPr>
        <w:t>
      2) айтылым:</w:t>
      </w:r>
    </w:p>
    <w:bookmarkEnd w:id="732"/>
    <w:bookmarkStart w:name="z781" w:id="733"/>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bookmarkEnd w:id="733"/>
    <w:bookmarkStart w:name="z782" w:id="734"/>
    <w:p>
      <w:pPr>
        <w:spacing w:after="0"/>
        <w:ind w:left="0"/>
        <w:jc w:val="both"/>
      </w:pPr>
      <w:r>
        <w:rPr>
          <w:rFonts w:ascii="Times New Roman"/>
          <w:b w:val="false"/>
          <w:i w:val="false"/>
          <w:color w:val="000000"/>
          <w:sz w:val="28"/>
        </w:rPr>
        <w:t>
      3) оқылым:</w:t>
      </w:r>
    </w:p>
    <w:bookmarkEnd w:id="734"/>
    <w:bookmarkStart w:name="z783" w:id="735"/>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35"/>
    <w:bookmarkStart w:name="z784" w:id="736"/>
    <w:p>
      <w:pPr>
        <w:spacing w:after="0"/>
        <w:ind w:left="0"/>
        <w:jc w:val="both"/>
      </w:pPr>
      <w:r>
        <w:rPr>
          <w:rFonts w:ascii="Times New Roman"/>
          <w:b w:val="false"/>
          <w:i w:val="false"/>
          <w:color w:val="000000"/>
          <w:sz w:val="28"/>
        </w:rPr>
        <w:t xml:space="preserve">
      4) жазылым: </w:t>
      </w:r>
    </w:p>
    <w:bookmarkEnd w:id="736"/>
    <w:bookmarkStart w:name="z785" w:id="737"/>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bookmarkEnd w:id="737"/>
    <w:bookmarkStart w:name="z786" w:id="738"/>
    <w:p>
      <w:pPr>
        <w:spacing w:after="0"/>
        <w:ind w:left="0"/>
        <w:jc w:val="both"/>
      </w:pPr>
      <w:r>
        <w:rPr>
          <w:rFonts w:ascii="Times New Roman"/>
          <w:b w:val="false"/>
          <w:i w:val="false"/>
          <w:color w:val="000000"/>
          <w:sz w:val="28"/>
        </w:rPr>
        <w:t>
       "Шетел тілі":</w:t>
      </w:r>
    </w:p>
    <w:bookmarkEnd w:id="738"/>
    <w:bookmarkStart w:name="z787" w:id="739"/>
    <w:p>
      <w:pPr>
        <w:spacing w:after="0"/>
        <w:ind w:left="0"/>
        <w:jc w:val="both"/>
      </w:pPr>
      <w:r>
        <w:rPr>
          <w:rFonts w:ascii="Times New Roman"/>
          <w:b w:val="false"/>
          <w:i w:val="false"/>
          <w:color w:val="000000"/>
          <w:sz w:val="28"/>
        </w:rPr>
        <w:t>
      1) тыңдалым:</w:t>
      </w:r>
    </w:p>
    <w:bookmarkEnd w:id="739"/>
    <w:bookmarkStart w:name="z788" w:id="740"/>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40"/>
    <w:bookmarkStart w:name="z789" w:id="741"/>
    <w:p>
      <w:pPr>
        <w:spacing w:after="0"/>
        <w:ind w:left="0"/>
        <w:jc w:val="both"/>
      </w:pPr>
      <w:r>
        <w:rPr>
          <w:rFonts w:ascii="Times New Roman"/>
          <w:b w:val="false"/>
          <w:i w:val="false"/>
          <w:color w:val="000000"/>
          <w:sz w:val="28"/>
        </w:rPr>
        <w:t>
      2) айтылым:</w:t>
      </w:r>
    </w:p>
    <w:bookmarkEnd w:id="741"/>
    <w:bookmarkStart w:name="z790" w:id="742"/>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42"/>
    <w:bookmarkStart w:name="z791" w:id="743"/>
    <w:p>
      <w:pPr>
        <w:spacing w:after="0"/>
        <w:ind w:left="0"/>
        <w:jc w:val="both"/>
      </w:pPr>
      <w:r>
        <w:rPr>
          <w:rFonts w:ascii="Times New Roman"/>
          <w:b w:val="false"/>
          <w:i w:val="false"/>
          <w:color w:val="000000"/>
          <w:sz w:val="28"/>
        </w:rPr>
        <w:t xml:space="preserve">
      3) оқылым: </w:t>
      </w:r>
    </w:p>
    <w:bookmarkEnd w:id="743"/>
    <w:bookmarkStart w:name="z792" w:id="744"/>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44"/>
    <w:bookmarkStart w:name="z793" w:id="745"/>
    <w:p>
      <w:pPr>
        <w:spacing w:after="0"/>
        <w:ind w:left="0"/>
        <w:jc w:val="both"/>
      </w:pPr>
      <w:r>
        <w:rPr>
          <w:rFonts w:ascii="Times New Roman"/>
          <w:b w:val="false"/>
          <w:i w:val="false"/>
          <w:color w:val="000000"/>
          <w:sz w:val="28"/>
        </w:rPr>
        <w:t>
      4) жазылым:</w:t>
      </w:r>
    </w:p>
    <w:bookmarkEnd w:id="745"/>
    <w:bookmarkStart w:name="z794" w:id="746"/>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46"/>
    <w:bookmarkStart w:name="z795" w:id="747"/>
    <w:p>
      <w:pPr>
        <w:spacing w:after="0"/>
        <w:ind w:left="0"/>
        <w:jc w:val="both"/>
      </w:pPr>
      <w:r>
        <w:rPr>
          <w:rFonts w:ascii="Times New Roman"/>
          <w:b w:val="false"/>
          <w:i w:val="false"/>
          <w:color w:val="000000"/>
          <w:sz w:val="28"/>
        </w:rPr>
        <w:t>
      "Алгебра және анализ бастамалары", "Геометрия":</w:t>
      </w:r>
    </w:p>
    <w:bookmarkEnd w:id="747"/>
    <w:bookmarkStart w:name="z796" w:id="748"/>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48"/>
    <w:bookmarkStart w:name="z797" w:id="749"/>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bookmarkEnd w:id="749"/>
    <w:bookmarkStart w:name="z798" w:id="750"/>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bookmarkEnd w:id="750"/>
    <w:bookmarkStart w:name="z799" w:id="751"/>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bookmarkEnd w:id="751"/>
    <w:bookmarkStart w:name="z800" w:id="752"/>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52"/>
    <w:bookmarkStart w:name="z801" w:id="753"/>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bookmarkEnd w:id="753"/>
    <w:bookmarkStart w:name="z802" w:id="754"/>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54"/>
    <w:bookmarkStart w:name="z803" w:id="755"/>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bookmarkEnd w:id="755"/>
    <w:bookmarkStart w:name="z804" w:id="756"/>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56"/>
    <w:bookmarkStart w:name="z805" w:id="757"/>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57"/>
    <w:bookmarkStart w:name="z806" w:id="758"/>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58"/>
    <w:bookmarkStart w:name="z807" w:id="759"/>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bookmarkEnd w:id="759"/>
    <w:bookmarkStart w:name="z808" w:id="760"/>
    <w:p>
      <w:pPr>
        <w:spacing w:after="0"/>
        <w:ind w:left="0"/>
        <w:jc w:val="both"/>
      </w:pPr>
      <w:r>
        <w:rPr>
          <w:rFonts w:ascii="Times New Roman"/>
          <w:b w:val="false"/>
          <w:i w:val="false"/>
          <w:color w:val="000000"/>
          <w:sz w:val="28"/>
        </w:rPr>
        <w:t>
      "Информатика":</w:t>
      </w:r>
    </w:p>
    <w:bookmarkEnd w:id="760"/>
    <w:bookmarkStart w:name="z809" w:id="761"/>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761"/>
    <w:bookmarkStart w:name="z810" w:id="762"/>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bookmarkEnd w:id="762"/>
    <w:bookmarkStart w:name="z811" w:id="763"/>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763"/>
    <w:bookmarkStart w:name="z812" w:id="764"/>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764"/>
    <w:bookmarkStart w:name="z813" w:id="765"/>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765"/>
    <w:bookmarkStart w:name="z814" w:id="766"/>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766"/>
    <w:bookmarkStart w:name="z815" w:id="767"/>
    <w:p>
      <w:pPr>
        <w:spacing w:after="0"/>
        <w:ind w:left="0"/>
        <w:jc w:val="both"/>
      </w:pPr>
      <w:r>
        <w:rPr>
          <w:rFonts w:ascii="Times New Roman"/>
          <w:b w:val="false"/>
          <w:i w:val="false"/>
          <w:color w:val="000000"/>
          <w:sz w:val="28"/>
        </w:rPr>
        <w:t>
      "Қазақстан тарихы":</w:t>
      </w:r>
    </w:p>
    <w:bookmarkEnd w:id="767"/>
    <w:bookmarkStart w:name="z816" w:id="768"/>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768"/>
    <w:bookmarkStart w:name="z817" w:id="769"/>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769"/>
    <w:bookmarkStart w:name="z818" w:id="770"/>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770"/>
    <w:bookmarkStart w:name="z819" w:id="771"/>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771"/>
    <w:bookmarkStart w:name="z820" w:id="772"/>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772"/>
    <w:bookmarkStart w:name="z821" w:id="773"/>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773"/>
    <w:bookmarkStart w:name="z822" w:id="774"/>
    <w:p>
      <w:pPr>
        <w:spacing w:after="0"/>
        <w:ind w:left="0"/>
        <w:jc w:val="both"/>
      </w:pPr>
      <w:r>
        <w:rPr>
          <w:rFonts w:ascii="Times New Roman"/>
          <w:b w:val="false"/>
          <w:i w:val="false"/>
          <w:color w:val="000000"/>
          <w:sz w:val="28"/>
        </w:rPr>
        <w:t>
      "Дене шынықтыру":</w:t>
      </w:r>
    </w:p>
    <w:bookmarkEnd w:id="774"/>
    <w:bookmarkStart w:name="z823" w:id="775"/>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75"/>
    <w:bookmarkStart w:name="z824" w:id="776"/>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76"/>
    <w:bookmarkStart w:name="z825" w:id="777"/>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bookmarkEnd w:id="777"/>
    <w:bookmarkStart w:name="z826" w:id="778"/>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78"/>
    <w:bookmarkStart w:name="z827" w:id="779"/>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bookmarkEnd w:id="779"/>
    <w:bookmarkStart w:name="z828" w:id="780"/>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80"/>
    <w:bookmarkStart w:name="z829" w:id="781"/>
    <w:p>
      <w:pPr>
        <w:spacing w:after="0"/>
        <w:ind w:left="0"/>
        <w:jc w:val="both"/>
      </w:pPr>
      <w:r>
        <w:rPr>
          <w:rFonts w:ascii="Times New Roman"/>
          <w:b w:val="false"/>
          <w:i w:val="false"/>
          <w:color w:val="000000"/>
          <w:sz w:val="28"/>
        </w:rPr>
        <w:t>
      "Алғашқы әскери және технологиялық дайындық":</w:t>
      </w:r>
    </w:p>
    <w:bookmarkEnd w:id="781"/>
    <w:bookmarkStart w:name="z830" w:id="782"/>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bookmarkEnd w:id="782"/>
    <w:bookmarkStart w:name="z831" w:id="783"/>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bookmarkEnd w:id="783"/>
    <w:bookmarkStart w:name="z832" w:id="784"/>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bookmarkEnd w:id="784"/>
    <w:bookmarkStart w:name="z833" w:id="785"/>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bookmarkEnd w:id="785"/>
    <w:bookmarkStart w:name="z834" w:id="786"/>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bookmarkEnd w:id="786"/>
    <w:bookmarkStart w:name="z835" w:id="787"/>
    <w:p>
      <w:pPr>
        <w:spacing w:after="0"/>
        <w:ind w:left="0"/>
        <w:jc w:val="both"/>
      </w:pPr>
      <w:r>
        <w:rPr>
          <w:rFonts w:ascii="Times New Roman"/>
          <w:b w:val="false"/>
          <w:i w:val="false"/>
          <w:color w:val="000000"/>
          <w:sz w:val="28"/>
        </w:rPr>
        <w:t>
      6) қабылданған шешімнің салдарын бағалайды.</w:t>
      </w:r>
    </w:p>
    <w:bookmarkEnd w:id="787"/>
    <w:bookmarkStart w:name="z836" w:id="788"/>
    <w:p>
      <w:pPr>
        <w:spacing w:after="0"/>
        <w:ind w:left="0"/>
        <w:jc w:val="both"/>
      </w:pPr>
      <w:r>
        <w:rPr>
          <w:rFonts w:ascii="Times New Roman"/>
          <w:b w:val="false"/>
          <w:i w:val="false"/>
          <w:color w:val="000000"/>
          <w:sz w:val="28"/>
        </w:rPr>
        <w:t>
      45.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788"/>
    <w:bookmarkStart w:name="z837" w:id="789"/>
    <w:p>
      <w:pPr>
        <w:spacing w:after="0"/>
        <w:ind w:left="0"/>
        <w:jc w:val="both"/>
      </w:pPr>
      <w:r>
        <w:rPr>
          <w:rFonts w:ascii="Times New Roman"/>
          <w:b w:val="false"/>
          <w:i w:val="false"/>
          <w:color w:val="000000"/>
          <w:sz w:val="28"/>
        </w:rPr>
        <w:t>
      "Физика":</w:t>
      </w:r>
    </w:p>
    <w:bookmarkEnd w:id="789"/>
    <w:bookmarkStart w:name="z838" w:id="790"/>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bookmarkEnd w:id="790"/>
    <w:bookmarkStart w:name="z839" w:id="791"/>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791"/>
    <w:bookmarkStart w:name="z840" w:id="792"/>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792"/>
    <w:bookmarkStart w:name="z841" w:id="793"/>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793"/>
    <w:bookmarkStart w:name="z842" w:id="794"/>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794"/>
    <w:bookmarkStart w:name="z843" w:id="795"/>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795"/>
    <w:bookmarkStart w:name="z844" w:id="796"/>
    <w:p>
      <w:pPr>
        <w:spacing w:after="0"/>
        <w:ind w:left="0"/>
        <w:jc w:val="both"/>
      </w:pPr>
      <w:r>
        <w:rPr>
          <w:rFonts w:ascii="Times New Roman"/>
          <w:b w:val="false"/>
          <w:i w:val="false"/>
          <w:color w:val="000000"/>
          <w:sz w:val="28"/>
        </w:rPr>
        <w:t xml:space="preserve">
      "Химия": </w:t>
      </w:r>
    </w:p>
    <w:bookmarkEnd w:id="796"/>
    <w:bookmarkStart w:name="z845" w:id="797"/>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797"/>
    <w:bookmarkStart w:name="z846" w:id="798"/>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798"/>
    <w:bookmarkStart w:name="z847" w:id="799"/>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799"/>
    <w:bookmarkStart w:name="z848" w:id="800"/>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800"/>
    <w:bookmarkStart w:name="z849" w:id="801"/>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bookmarkEnd w:id="801"/>
    <w:bookmarkStart w:name="z850" w:id="802"/>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bookmarkEnd w:id="802"/>
    <w:bookmarkStart w:name="z851" w:id="803"/>
    <w:p>
      <w:pPr>
        <w:spacing w:after="0"/>
        <w:ind w:left="0"/>
        <w:jc w:val="both"/>
      </w:pPr>
      <w:r>
        <w:rPr>
          <w:rFonts w:ascii="Times New Roman"/>
          <w:b w:val="false"/>
          <w:i w:val="false"/>
          <w:color w:val="000000"/>
          <w:sz w:val="28"/>
        </w:rPr>
        <w:t>
      "Биология":</w:t>
      </w:r>
    </w:p>
    <w:bookmarkEnd w:id="803"/>
    <w:bookmarkStart w:name="z852" w:id="804"/>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804"/>
    <w:bookmarkStart w:name="z853" w:id="805"/>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805"/>
    <w:bookmarkStart w:name="z854" w:id="806"/>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06"/>
    <w:bookmarkStart w:name="z855" w:id="807"/>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07"/>
    <w:bookmarkStart w:name="z856" w:id="808"/>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08"/>
    <w:bookmarkStart w:name="z857" w:id="809"/>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09"/>
    <w:bookmarkStart w:name="z858" w:id="810"/>
    <w:p>
      <w:pPr>
        <w:spacing w:after="0"/>
        <w:ind w:left="0"/>
        <w:jc w:val="both"/>
      </w:pPr>
      <w:r>
        <w:rPr>
          <w:rFonts w:ascii="Times New Roman"/>
          <w:b w:val="false"/>
          <w:i w:val="false"/>
          <w:color w:val="000000"/>
          <w:sz w:val="28"/>
        </w:rPr>
        <w:t>
      "География":</w:t>
      </w:r>
    </w:p>
    <w:bookmarkEnd w:id="810"/>
    <w:bookmarkStart w:name="z859" w:id="811"/>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11"/>
    <w:bookmarkStart w:name="z860" w:id="812"/>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12"/>
    <w:bookmarkStart w:name="z861" w:id="813"/>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13"/>
    <w:bookmarkStart w:name="z862" w:id="814"/>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14"/>
    <w:bookmarkStart w:name="z863" w:id="815"/>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15"/>
    <w:bookmarkStart w:name="z864" w:id="816"/>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End w:id="816"/>
    <w:bookmarkStart w:name="z865" w:id="817"/>
    <w:p>
      <w:pPr>
        <w:spacing w:after="0"/>
        <w:ind w:left="0"/>
        <w:jc w:val="both"/>
      </w:pPr>
      <w:r>
        <w:rPr>
          <w:rFonts w:ascii="Times New Roman"/>
          <w:b w:val="false"/>
          <w:i w:val="false"/>
          <w:color w:val="000000"/>
          <w:sz w:val="28"/>
        </w:rPr>
        <w:t>
      46.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17"/>
    <w:bookmarkStart w:name="z866" w:id="818"/>
    <w:p>
      <w:pPr>
        <w:spacing w:after="0"/>
        <w:ind w:left="0"/>
        <w:jc w:val="both"/>
      </w:pPr>
      <w:r>
        <w:rPr>
          <w:rFonts w:ascii="Times New Roman"/>
          <w:b w:val="false"/>
          <w:i w:val="false"/>
          <w:color w:val="000000"/>
          <w:sz w:val="28"/>
        </w:rPr>
        <w:t>
      "Дүниежүзі тарихы":</w:t>
      </w:r>
    </w:p>
    <w:bookmarkEnd w:id="818"/>
    <w:bookmarkStart w:name="z867" w:id="819"/>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19"/>
    <w:bookmarkStart w:name="z868" w:id="820"/>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20"/>
    <w:bookmarkStart w:name="z869" w:id="821"/>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21"/>
    <w:bookmarkStart w:name="z870" w:id="822"/>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bookmarkEnd w:id="822"/>
    <w:bookmarkStart w:name="z871" w:id="823"/>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bookmarkEnd w:id="823"/>
    <w:bookmarkStart w:name="z872" w:id="824"/>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24"/>
    <w:bookmarkStart w:name="z873" w:id="825"/>
    <w:p>
      <w:pPr>
        <w:spacing w:after="0"/>
        <w:ind w:left="0"/>
        <w:jc w:val="both"/>
      </w:pPr>
      <w:r>
        <w:rPr>
          <w:rFonts w:ascii="Times New Roman"/>
          <w:b w:val="false"/>
          <w:i w:val="false"/>
          <w:color w:val="000000"/>
          <w:sz w:val="28"/>
        </w:rPr>
        <w:t>
      "Графика және жобалау":</w:t>
      </w:r>
    </w:p>
    <w:bookmarkEnd w:id="825"/>
    <w:bookmarkStart w:name="z874" w:id="826"/>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26"/>
    <w:bookmarkStart w:name="z875" w:id="827"/>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bookmarkEnd w:id="827"/>
    <w:bookmarkStart w:name="z876" w:id="828"/>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bookmarkEnd w:id="828"/>
    <w:bookmarkStart w:name="z877" w:id="829"/>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29"/>
    <w:bookmarkStart w:name="z878" w:id="830"/>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bookmarkEnd w:id="830"/>
    <w:bookmarkStart w:name="z879" w:id="831"/>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31"/>
    <w:bookmarkStart w:name="z880" w:id="832"/>
    <w:p>
      <w:pPr>
        <w:spacing w:after="0"/>
        <w:ind w:left="0"/>
        <w:jc w:val="both"/>
      </w:pPr>
      <w:r>
        <w:rPr>
          <w:rFonts w:ascii="Times New Roman"/>
          <w:b w:val="false"/>
          <w:i w:val="false"/>
          <w:color w:val="000000"/>
          <w:sz w:val="28"/>
        </w:rPr>
        <w:t>
      "Құқық негіздері":</w:t>
      </w:r>
    </w:p>
    <w:bookmarkEnd w:id="832"/>
    <w:bookmarkStart w:name="z881" w:id="833"/>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33"/>
    <w:bookmarkStart w:name="z882" w:id="834"/>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34"/>
    <w:bookmarkStart w:name="z883" w:id="835"/>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bookmarkEnd w:id="835"/>
    <w:bookmarkStart w:name="z884" w:id="836"/>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bookmarkEnd w:id="836"/>
    <w:bookmarkStart w:name="z885" w:id="837"/>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37"/>
    <w:bookmarkStart w:name="z886" w:id="838"/>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38"/>
    <w:bookmarkStart w:name="z887" w:id="839"/>
    <w:p>
      <w:pPr>
        <w:spacing w:after="0"/>
        <w:ind w:left="0"/>
        <w:jc w:val="both"/>
      </w:pPr>
      <w:r>
        <w:rPr>
          <w:rFonts w:ascii="Times New Roman"/>
          <w:b w:val="false"/>
          <w:i w:val="false"/>
          <w:color w:val="000000"/>
          <w:sz w:val="28"/>
        </w:rPr>
        <w:t>
      47.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39"/>
    <w:bookmarkStart w:name="z888" w:id="840"/>
    <w:p>
      <w:pPr>
        <w:spacing w:after="0"/>
        <w:ind w:left="0"/>
        <w:jc w:val="both"/>
      </w:pPr>
      <w:r>
        <w:rPr>
          <w:rFonts w:ascii="Times New Roman"/>
          <w:b w:val="false"/>
          <w:i w:val="false"/>
          <w:color w:val="000000"/>
          <w:sz w:val="28"/>
        </w:rPr>
        <w:t>
      "Шетел тілі"</w:t>
      </w:r>
    </w:p>
    <w:bookmarkEnd w:id="840"/>
    <w:bookmarkStart w:name="z889" w:id="841"/>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bookmarkEnd w:id="841"/>
    <w:bookmarkStart w:name="z890" w:id="842"/>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bookmarkEnd w:id="842"/>
    <w:bookmarkStart w:name="z891" w:id="843"/>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bookmarkEnd w:id="843"/>
    <w:bookmarkStart w:name="z892" w:id="844"/>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bookmarkEnd w:id="844"/>
    <w:bookmarkStart w:name="z893" w:id="845"/>
    <w:p>
      <w:pPr>
        <w:spacing w:after="0"/>
        <w:ind w:left="0"/>
        <w:jc w:val="both"/>
      </w:pPr>
      <w:r>
        <w:rPr>
          <w:rFonts w:ascii="Times New Roman"/>
          <w:b w:val="false"/>
          <w:i w:val="false"/>
          <w:color w:val="000000"/>
          <w:sz w:val="28"/>
        </w:rPr>
        <w:t>
      "Дүниежүзі тарихы":</w:t>
      </w:r>
    </w:p>
    <w:bookmarkEnd w:id="845"/>
    <w:bookmarkStart w:name="z894" w:id="846"/>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46"/>
    <w:bookmarkStart w:name="z895" w:id="847"/>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bookmarkEnd w:id="847"/>
    <w:bookmarkStart w:name="z896" w:id="848"/>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bookmarkEnd w:id="848"/>
    <w:bookmarkStart w:name="z897" w:id="849"/>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49"/>
    <w:bookmarkStart w:name="z898" w:id="850"/>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50"/>
    <w:bookmarkStart w:name="z899" w:id="851"/>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51"/>
    <w:bookmarkStart w:name="z900" w:id="852"/>
    <w:p>
      <w:pPr>
        <w:spacing w:after="0"/>
        <w:ind w:left="0"/>
        <w:jc w:val="both"/>
      </w:pPr>
      <w:r>
        <w:rPr>
          <w:rFonts w:ascii="Times New Roman"/>
          <w:b w:val="false"/>
          <w:i w:val="false"/>
          <w:color w:val="000000"/>
          <w:sz w:val="28"/>
        </w:rPr>
        <w:t>
      "География":</w:t>
      </w:r>
    </w:p>
    <w:bookmarkEnd w:id="852"/>
    <w:bookmarkStart w:name="z901" w:id="853"/>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53"/>
    <w:bookmarkStart w:name="z902" w:id="854"/>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54"/>
    <w:bookmarkStart w:name="z903" w:id="855"/>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55"/>
    <w:bookmarkStart w:name="z904" w:id="856"/>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bookmarkEnd w:id="856"/>
    <w:bookmarkStart w:name="z905" w:id="857"/>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57"/>
    <w:bookmarkStart w:name="z906" w:id="858"/>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58"/>
    <w:bookmarkStart w:name="z907" w:id="859"/>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59"/>
    <w:bookmarkStart w:name="z908" w:id="860"/>
    <w:p>
      <w:pPr>
        <w:spacing w:after="0"/>
        <w:ind w:left="0"/>
        <w:jc w:val="both"/>
      </w:pPr>
      <w:r>
        <w:rPr>
          <w:rFonts w:ascii="Times New Roman"/>
          <w:b w:val="false"/>
          <w:i w:val="false"/>
          <w:color w:val="000000"/>
          <w:sz w:val="28"/>
        </w:rPr>
        <w:t>
      "Құқық негіздері":</w:t>
      </w:r>
    </w:p>
    <w:bookmarkEnd w:id="860"/>
    <w:bookmarkStart w:name="z909" w:id="861"/>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61"/>
    <w:bookmarkStart w:name="z910" w:id="862"/>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62"/>
    <w:bookmarkStart w:name="z911" w:id="863"/>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bookmarkEnd w:id="863"/>
    <w:bookmarkStart w:name="z912" w:id="864"/>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64"/>
    <w:bookmarkStart w:name="z913" w:id="865"/>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865"/>
    <w:bookmarkStart w:name="z914" w:id="866"/>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End w:id="866"/>
    <w:bookmarkStart w:name="z915" w:id="867"/>
    <w:p>
      <w:pPr>
        <w:spacing w:after="0"/>
        <w:ind w:left="0"/>
        <w:jc w:val="both"/>
      </w:pPr>
      <w:r>
        <w:rPr>
          <w:rFonts w:ascii="Times New Roman"/>
          <w:b w:val="false"/>
          <w:i w:val="false"/>
          <w:color w:val="000000"/>
          <w:sz w:val="28"/>
        </w:rPr>
        <w:t>
      48.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67"/>
    <w:bookmarkStart w:name="z916" w:id="868"/>
    <w:p>
      <w:pPr>
        <w:spacing w:after="0"/>
        <w:ind w:left="0"/>
        <w:jc w:val="both"/>
      </w:pPr>
      <w:r>
        <w:rPr>
          <w:rFonts w:ascii="Times New Roman"/>
          <w:b w:val="false"/>
          <w:i w:val="false"/>
          <w:color w:val="000000"/>
          <w:sz w:val="28"/>
        </w:rPr>
        <w:t>
      "Физика":</w:t>
      </w:r>
    </w:p>
    <w:bookmarkEnd w:id="868"/>
    <w:bookmarkStart w:name="z917" w:id="869"/>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bookmarkEnd w:id="869"/>
    <w:bookmarkStart w:name="z918" w:id="870"/>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70"/>
    <w:bookmarkStart w:name="z919" w:id="871"/>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bookmarkEnd w:id="871"/>
    <w:bookmarkStart w:name="z920" w:id="872"/>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bookmarkEnd w:id="872"/>
    <w:bookmarkStart w:name="z921" w:id="873"/>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bookmarkEnd w:id="873"/>
    <w:bookmarkStart w:name="z922" w:id="874"/>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bookmarkEnd w:id="874"/>
    <w:bookmarkStart w:name="z923" w:id="875"/>
    <w:p>
      <w:pPr>
        <w:spacing w:after="0"/>
        <w:ind w:left="0"/>
        <w:jc w:val="both"/>
      </w:pPr>
      <w:r>
        <w:rPr>
          <w:rFonts w:ascii="Times New Roman"/>
          <w:b w:val="false"/>
          <w:i w:val="false"/>
          <w:color w:val="000000"/>
          <w:sz w:val="28"/>
        </w:rPr>
        <w:t xml:space="preserve">
      "Химия": </w:t>
      </w:r>
    </w:p>
    <w:bookmarkEnd w:id="875"/>
    <w:bookmarkStart w:name="z924" w:id="876"/>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bookmarkEnd w:id="876"/>
    <w:bookmarkStart w:name="z925" w:id="877"/>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bookmarkEnd w:id="877"/>
    <w:bookmarkStart w:name="z926" w:id="878"/>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78"/>
    <w:bookmarkStart w:name="z927" w:id="879"/>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bookmarkEnd w:id="879"/>
    <w:bookmarkStart w:name="z928" w:id="880"/>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80"/>
    <w:bookmarkStart w:name="z929" w:id="881"/>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bookmarkEnd w:id="881"/>
    <w:bookmarkStart w:name="z930" w:id="882"/>
    <w:p>
      <w:pPr>
        <w:spacing w:after="0"/>
        <w:ind w:left="0"/>
        <w:jc w:val="both"/>
      </w:pPr>
      <w:r>
        <w:rPr>
          <w:rFonts w:ascii="Times New Roman"/>
          <w:b w:val="false"/>
          <w:i w:val="false"/>
          <w:color w:val="000000"/>
          <w:sz w:val="28"/>
        </w:rPr>
        <w:t>
      "Биология":</w:t>
      </w:r>
    </w:p>
    <w:bookmarkEnd w:id="882"/>
    <w:bookmarkStart w:name="z931" w:id="883"/>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bookmarkEnd w:id="883"/>
    <w:bookmarkStart w:name="z932" w:id="884"/>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bookmarkEnd w:id="884"/>
    <w:bookmarkStart w:name="z933" w:id="885"/>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bookmarkEnd w:id="885"/>
    <w:bookmarkStart w:name="z934" w:id="886"/>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886"/>
    <w:bookmarkStart w:name="z935" w:id="887"/>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887"/>
    <w:bookmarkStart w:name="z936" w:id="888"/>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88"/>
    <w:bookmarkStart w:name="z937" w:id="889"/>
    <w:p>
      <w:pPr>
        <w:spacing w:after="0"/>
        <w:ind w:left="0"/>
        <w:jc w:val="both"/>
      </w:pPr>
      <w:r>
        <w:rPr>
          <w:rFonts w:ascii="Times New Roman"/>
          <w:b w:val="false"/>
          <w:i w:val="false"/>
          <w:color w:val="000000"/>
          <w:sz w:val="28"/>
        </w:rPr>
        <w:t>
      49.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889"/>
    <w:bookmarkStart w:name="z938" w:id="890"/>
    <w:p>
      <w:pPr>
        <w:spacing w:after="0"/>
        <w:ind w:left="0"/>
        <w:jc w:val="both"/>
      </w:pPr>
      <w:r>
        <w:rPr>
          <w:rFonts w:ascii="Times New Roman"/>
          <w:b w:val="false"/>
          <w:i w:val="false"/>
          <w:color w:val="000000"/>
          <w:sz w:val="28"/>
        </w:rPr>
        <w:t>
      "Кәсіпкерлік және бизнес негіздері":</w:t>
      </w:r>
    </w:p>
    <w:bookmarkEnd w:id="890"/>
    <w:bookmarkStart w:name="z939" w:id="891"/>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bookmarkEnd w:id="891"/>
    <w:bookmarkStart w:name="z940" w:id="892"/>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bookmarkEnd w:id="892"/>
    <w:bookmarkStart w:name="z941" w:id="893"/>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bookmarkEnd w:id="893"/>
    <w:bookmarkStart w:name="z942" w:id="894"/>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bookmarkEnd w:id="894"/>
    <w:bookmarkStart w:name="z943" w:id="895"/>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bookmarkEnd w:id="895"/>
    <w:bookmarkStart w:name="z944" w:id="896"/>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bookmarkEnd w:id="896"/>
    <w:bookmarkStart w:name="z945" w:id="897"/>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bookmarkEnd w:id="897"/>
    <w:bookmarkStart w:name="z946" w:id="898"/>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End w:id="898"/>
    <w:bookmarkStart w:name="z947" w:id="899"/>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899"/>
    <w:bookmarkStart w:name="z948" w:id="900"/>
    <w:p>
      <w:pPr>
        <w:spacing w:after="0"/>
        <w:ind w:left="0"/>
        <w:jc w:val="both"/>
      </w:pPr>
      <w:r>
        <w:rPr>
          <w:rFonts w:ascii="Times New Roman"/>
          <w:b w:val="false"/>
          <w:i w:val="false"/>
          <w:color w:val="000000"/>
          <w:sz w:val="28"/>
        </w:rPr>
        <w:t xml:space="preserve">
      51.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900"/>
    <w:bookmarkStart w:name="z949" w:id="901"/>
    <w:p>
      <w:pPr>
        <w:spacing w:after="0"/>
        <w:ind w:left="0"/>
        <w:jc w:val="both"/>
      </w:pPr>
      <w:r>
        <w:rPr>
          <w:rFonts w:ascii="Times New Roman"/>
          <w:b w:val="false"/>
          <w:i w:val="false"/>
          <w:color w:val="000000"/>
          <w:sz w:val="28"/>
        </w:rPr>
        <w:t>
      52. Бағалау критерийлері әрбір оқу бағдарламасындағы оқыту мақсаттарына сәйкес әзірленеді.</w:t>
      </w:r>
    </w:p>
    <w:bookmarkEnd w:id="901"/>
    <w:bookmarkStart w:name="z950" w:id="902"/>
    <w:p>
      <w:pPr>
        <w:spacing w:after="0"/>
        <w:ind w:left="0"/>
        <w:jc w:val="both"/>
      </w:pPr>
      <w:r>
        <w:rPr>
          <w:rFonts w:ascii="Times New Roman"/>
          <w:b w:val="false"/>
          <w:i w:val="false"/>
          <w:color w:val="000000"/>
          <w:sz w:val="28"/>
        </w:rPr>
        <w:t>
      53. Оқу жетістіктерін бағалау формативті және жиынтық бағалау формасында жүзеге асырылады.</w:t>
      </w:r>
    </w:p>
    <w:bookmarkEnd w:id="902"/>
    <w:bookmarkStart w:name="z951" w:id="903"/>
    <w:p>
      <w:pPr>
        <w:spacing w:after="0"/>
        <w:ind w:left="0"/>
        <w:jc w:val="both"/>
      </w:pPr>
      <w:r>
        <w:rPr>
          <w:rFonts w:ascii="Times New Roman"/>
          <w:b w:val="false"/>
          <w:i w:val="false"/>
          <w:color w:val="000000"/>
          <w:sz w:val="28"/>
        </w:rPr>
        <w:t>
      54. Білім алушылардың білімін бағалау критерийлерін білім беру саласындағы уәкілетті орган әзірлейді және бекітеді.</w:t>
      </w:r>
    </w:p>
    <w:bookmarkEnd w:id="903"/>
    <w:bookmarkStart w:name="z952" w:id="904"/>
    <w:p>
      <w:pPr>
        <w:spacing w:after="0"/>
        <w:ind w:left="0"/>
        <w:jc w:val="both"/>
      </w:pPr>
      <w:r>
        <w:rPr>
          <w:rFonts w:ascii="Times New Roman"/>
          <w:b w:val="false"/>
          <w:i w:val="false"/>
          <w:color w:val="000000"/>
          <w:sz w:val="28"/>
        </w:rPr>
        <w:t>
      55.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904"/>
    <w:bookmarkStart w:name="z953" w:id="905"/>
    <w:p>
      <w:pPr>
        <w:spacing w:after="0"/>
        <w:ind w:left="0"/>
        <w:jc w:val="left"/>
      </w:pPr>
      <w:r>
        <w:rPr>
          <w:rFonts w:ascii="Times New Roman"/>
          <w:b/>
          <w:i w:val="false"/>
          <w:color w:val="000000"/>
        </w:rPr>
        <w:t xml:space="preserve"> 5-тарау. Оқу мерзіміне қойылатын талаптар</w:t>
      </w:r>
    </w:p>
    <w:bookmarkEnd w:id="905"/>
    <w:bookmarkStart w:name="z954" w:id="906"/>
    <w:p>
      <w:pPr>
        <w:spacing w:after="0"/>
        <w:ind w:left="0"/>
        <w:jc w:val="both"/>
      </w:pPr>
      <w:r>
        <w:rPr>
          <w:rFonts w:ascii="Times New Roman"/>
          <w:b w:val="false"/>
          <w:i w:val="false"/>
          <w:color w:val="000000"/>
          <w:sz w:val="28"/>
        </w:rPr>
        <w:t>
      56. Жалпы орта білім берудің жалпы білім беретін оқу бағдарламасын игеру мерзімі – екі жыл.</w:t>
      </w:r>
    </w:p>
    <w:bookmarkEnd w:id="906"/>
    <w:bookmarkStart w:name="z955" w:id="907"/>
    <w:p>
      <w:pPr>
        <w:spacing w:after="0"/>
        <w:ind w:left="0"/>
        <w:jc w:val="both"/>
      </w:pPr>
      <w:r>
        <w:rPr>
          <w:rFonts w:ascii="Times New Roman"/>
          <w:b w:val="false"/>
          <w:i w:val="false"/>
          <w:color w:val="000000"/>
          <w:sz w:val="28"/>
        </w:rPr>
        <w:t>
      57. 10-11 (12) сыныптарда оқу жылының ұзақтығы – 34 оқу аптасы.</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6" w:id="908"/>
    <w:p>
      <w:pPr>
        <w:spacing w:after="0"/>
        <w:ind w:left="0"/>
        <w:jc w:val="both"/>
      </w:pPr>
      <w:r>
        <w:rPr>
          <w:rFonts w:ascii="Times New Roman"/>
          <w:b w:val="false"/>
          <w:i w:val="false"/>
          <w:color w:val="000000"/>
          <w:sz w:val="28"/>
        </w:rPr>
        <w:t>
      58. Күнтізбелік жылдағы каникулдың ұзақтығы кемінде 115 күнді құрайды, оның ішінде оқу жылында кемінде 25 күн.</w:t>
      </w:r>
    </w:p>
    <w:bookmarkEnd w:id="908"/>
    <w:bookmarkStart w:name="z957" w:id="909"/>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959" w:id="910"/>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910"/>
    <w:p>
      <w:pPr>
        <w:spacing w:after="0"/>
        <w:ind w:left="0"/>
        <w:jc w:val="both"/>
      </w:pPr>
      <w:r>
        <w:rPr>
          <w:rFonts w:ascii="Times New Roman"/>
          <w:b w:val="false"/>
          <w:i w:val="false"/>
          <w:color w:val="ff0000"/>
          <w:sz w:val="28"/>
        </w:rPr>
        <w:t xml:space="preserve">
      Ескерту. 5-қосымша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7" w:id="911"/>
    <w:p>
      <w:pPr>
        <w:spacing w:after="0"/>
        <w:ind w:left="0"/>
        <w:jc w:val="left"/>
      </w:pPr>
      <w:r>
        <w:rPr>
          <w:rFonts w:ascii="Times New Roman"/>
          <w:b/>
          <w:i w:val="false"/>
          <w:color w:val="000000"/>
        </w:rPr>
        <w:t xml:space="preserve"> 1-тарау. Жалпы ережелер</w:t>
      </w:r>
    </w:p>
    <w:bookmarkEnd w:id="911"/>
    <w:bookmarkStart w:name="z1168" w:id="912"/>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912"/>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0" w:id="913"/>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913"/>
    <w:bookmarkStart w:name="z1383" w:id="914"/>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914"/>
    <w:bookmarkStart w:name="z1384" w:id="915"/>
    <w:p>
      <w:pPr>
        <w:spacing w:after="0"/>
        <w:ind w:left="0"/>
        <w:jc w:val="both"/>
      </w:pPr>
      <w:r>
        <w:rPr>
          <w:rFonts w:ascii="Times New Roman"/>
          <w:b w:val="false"/>
          <w:i w:val="false"/>
          <w:color w:val="000000"/>
          <w:sz w:val="28"/>
        </w:rPr>
        <w:t>
      2)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915"/>
    <w:bookmarkStart w:name="z1385" w:id="916"/>
    <w:p>
      <w:pPr>
        <w:spacing w:after="0"/>
        <w:ind w:left="0"/>
        <w:jc w:val="both"/>
      </w:pPr>
      <w:r>
        <w:rPr>
          <w:rFonts w:ascii="Times New Roman"/>
          <w:b w:val="false"/>
          <w:i w:val="false"/>
          <w:color w:val="000000"/>
          <w:sz w:val="28"/>
        </w:rPr>
        <w:t>
      3)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916"/>
    <w:bookmarkStart w:name="z1386" w:id="917"/>
    <w:p>
      <w:pPr>
        <w:spacing w:after="0"/>
        <w:ind w:left="0"/>
        <w:jc w:val="both"/>
      </w:pPr>
      <w:r>
        <w:rPr>
          <w:rFonts w:ascii="Times New Roman"/>
          <w:b w:val="false"/>
          <w:i w:val="false"/>
          <w:color w:val="000000"/>
          <w:sz w:val="28"/>
        </w:rPr>
        <w:t xml:space="preserve">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917"/>
    <w:bookmarkStart w:name="z1387" w:id="918"/>
    <w:p>
      <w:pPr>
        <w:spacing w:after="0"/>
        <w:ind w:left="0"/>
        <w:jc w:val="both"/>
      </w:pPr>
      <w:r>
        <w:rPr>
          <w:rFonts w:ascii="Times New Roman"/>
          <w:b w:val="false"/>
          <w:i w:val="false"/>
          <w:color w:val="000000"/>
          <w:sz w:val="28"/>
        </w:rPr>
        <w:t>
      5)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w:t>
      </w:r>
    </w:p>
    <w:bookmarkEnd w:id="918"/>
    <w:bookmarkStart w:name="z1388" w:id="919"/>
    <w:p>
      <w:pPr>
        <w:spacing w:after="0"/>
        <w:ind w:left="0"/>
        <w:jc w:val="both"/>
      </w:pPr>
      <w:r>
        <w:rPr>
          <w:rFonts w:ascii="Times New Roman"/>
          <w:b w:val="false"/>
          <w:i w:val="false"/>
          <w:color w:val="000000"/>
          <w:sz w:val="28"/>
        </w:rPr>
        <w:t>
      6)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ТжКБ ұйымы дербес айқындайтын базалық немесе кәсіби модульдер тізбесі;</w:t>
      </w:r>
    </w:p>
    <w:bookmarkEnd w:id="919"/>
    <w:bookmarkStart w:name="z1389" w:id="920"/>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920"/>
    <w:bookmarkStart w:name="z1390" w:id="921"/>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921"/>
    <w:bookmarkStart w:name="z1391" w:id="922"/>
    <w:p>
      <w:pPr>
        <w:spacing w:after="0"/>
        <w:ind w:left="0"/>
        <w:jc w:val="both"/>
      </w:pPr>
      <w:r>
        <w:rPr>
          <w:rFonts w:ascii="Times New Roman"/>
          <w:b w:val="false"/>
          <w:i w:val="false"/>
          <w:color w:val="000000"/>
          <w:sz w:val="28"/>
        </w:rPr>
        <w:t>
      9)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922"/>
    <w:bookmarkStart w:name="z1392" w:id="923"/>
    <w:p>
      <w:pPr>
        <w:spacing w:after="0"/>
        <w:ind w:left="0"/>
        <w:jc w:val="both"/>
      </w:pPr>
      <w:r>
        <w:rPr>
          <w:rFonts w:ascii="Times New Roman"/>
          <w:b w:val="false"/>
          <w:i w:val="false"/>
          <w:color w:val="000000"/>
          <w:sz w:val="28"/>
        </w:rPr>
        <w:t>
      10)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923"/>
    <w:bookmarkStart w:name="z1393" w:id="924"/>
    <w:p>
      <w:pPr>
        <w:spacing w:after="0"/>
        <w:ind w:left="0"/>
        <w:jc w:val="both"/>
      </w:pPr>
      <w:r>
        <w:rPr>
          <w:rFonts w:ascii="Times New Roman"/>
          <w:b w:val="false"/>
          <w:i w:val="false"/>
          <w:color w:val="000000"/>
          <w:sz w:val="28"/>
        </w:rPr>
        <w:t>
      11)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924"/>
    <w:bookmarkStart w:name="z1394" w:id="925"/>
    <w:p>
      <w:pPr>
        <w:spacing w:after="0"/>
        <w:ind w:left="0"/>
        <w:jc w:val="both"/>
      </w:pPr>
      <w:r>
        <w:rPr>
          <w:rFonts w:ascii="Times New Roman"/>
          <w:b w:val="false"/>
          <w:i w:val="false"/>
          <w:color w:val="000000"/>
          <w:sz w:val="28"/>
        </w:rPr>
        <w:t>
      12) жобалау жұмысы – педагогтің немесе тәлімгердің басшылығымен орындалатын білім алушының практикалық және/немесе шығармашылық жұмысы;</w:t>
      </w:r>
    </w:p>
    <w:bookmarkEnd w:id="925"/>
    <w:bookmarkStart w:name="z1395" w:id="926"/>
    <w:p>
      <w:pPr>
        <w:spacing w:after="0"/>
        <w:ind w:left="0"/>
        <w:jc w:val="both"/>
      </w:pPr>
      <w:r>
        <w:rPr>
          <w:rFonts w:ascii="Times New Roman"/>
          <w:b w:val="false"/>
          <w:i w:val="false"/>
          <w:color w:val="000000"/>
          <w:sz w:val="28"/>
        </w:rPr>
        <w:t>
      13) жұмыс оқу бағдарламасы – жұмыс оқу жоспарының нақты оқу пәні және (немесе) модулі үшін ТжКБ ұйымы әзірлейтін құжат;</w:t>
      </w:r>
    </w:p>
    <w:bookmarkEnd w:id="926"/>
    <w:bookmarkStart w:name="z1396" w:id="927"/>
    <w:p>
      <w:pPr>
        <w:spacing w:after="0"/>
        <w:ind w:left="0"/>
        <w:jc w:val="both"/>
      </w:pPr>
      <w:r>
        <w:rPr>
          <w:rFonts w:ascii="Times New Roman"/>
          <w:b w:val="false"/>
          <w:i w:val="false"/>
          <w:color w:val="000000"/>
          <w:sz w:val="28"/>
        </w:rPr>
        <w:t>
      14)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927"/>
    <w:bookmarkStart w:name="z1397" w:id="928"/>
    <w:p>
      <w:pPr>
        <w:spacing w:after="0"/>
        <w:ind w:left="0"/>
        <w:jc w:val="both"/>
      </w:pPr>
      <w:r>
        <w:rPr>
          <w:rFonts w:ascii="Times New Roman"/>
          <w:b w:val="false"/>
          <w:i w:val="false"/>
          <w:color w:val="000000"/>
          <w:sz w:val="28"/>
        </w:rPr>
        <w:t>
      15) кәсіптік модуль – кәсіби құзыретті қалыптастыруға бағытталған білім беру бағдарламасының функционалдық аяқталған құрылымдық элементі;</w:t>
      </w:r>
    </w:p>
    <w:bookmarkEnd w:id="928"/>
    <w:bookmarkStart w:name="z1398" w:id="929"/>
    <w:p>
      <w:pPr>
        <w:spacing w:after="0"/>
        <w:ind w:left="0"/>
        <w:jc w:val="both"/>
      </w:pPr>
      <w:r>
        <w:rPr>
          <w:rFonts w:ascii="Times New Roman"/>
          <w:b w:val="false"/>
          <w:i w:val="false"/>
          <w:color w:val="000000"/>
          <w:sz w:val="28"/>
        </w:rPr>
        <w:t>
      16)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929"/>
    <w:bookmarkStart w:name="z1399" w:id="930"/>
    <w:p>
      <w:pPr>
        <w:spacing w:after="0"/>
        <w:ind w:left="0"/>
        <w:jc w:val="both"/>
      </w:pPr>
      <w:r>
        <w:rPr>
          <w:rFonts w:ascii="Times New Roman"/>
          <w:b w:val="false"/>
          <w:i w:val="false"/>
          <w:color w:val="000000"/>
          <w:sz w:val="28"/>
        </w:rPr>
        <w:t>
      17)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930"/>
    <w:bookmarkStart w:name="z1400" w:id="931"/>
    <w:p>
      <w:pPr>
        <w:spacing w:after="0"/>
        <w:ind w:left="0"/>
        <w:jc w:val="both"/>
      </w:pPr>
      <w:r>
        <w:rPr>
          <w:rFonts w:ascii="Times New Roman"/>
          <w:b w:val="false"/>
          <w:i w:val="false"/>
          <w:color w:val="000000"/>
          <w:sz w:val="28"/>
        </w:rPr>
        <w:t>
      18) кредиттік-модульдік жүйе – модульдік және кредиттік оқыту технологиясының бірлігіне негізделген оқу процесін ұйымдастыру моделі;</w:t>
      </w:r>
    </w:p>
    <w:bookmarkEnd w:id="931"/>
    <w:bookmarkStart w:name="z1401" w:id="932"/>
    <w:p>
      <w:pPr>
        <w:spacing w:after="0"/>
        <w:ind w:left="0"/>
        <w:jc w:val="both"/>
      </w:pPr>
      <w:r>
        <w:rPr>
          <w:rFonts w:ascii="Times New Roman"/>
          <w:b w:val="false"/>
          <w:i w:val="false"/>
          <w:color w:val="000000"/>
          <w:sz w:val="28"/>
        </w:rPr>
        <w:t>
      19) міндетті компонент – білім алушылар міндетті түрде меңгеретін оқу пәндерінің және (немесе) модульдерінің тізбесі;</w:t>
      </w:r>
    </w:p>
    <w:bookmarkEnd w:id="932"/>
    <w:bookmarkStart w:name="z1402" w:id="933"/>
    <w:p>
      <w:pPr>
        <w:spacing w:after="0"/>
        <w:ind w:left="0"/>
        <w:jc w:val="both"/>
      </w:pPr>
      <w:r>
        <w:rPr>
          <w:rFonts w:ascii="Times New Roman"/>
          <w:b w:val="false"/>
          <w:i w:val="false"/>
          <w:color w:val="000000"/>
          <w:sz w:val="28"/>
        </w:rPr>
        <w:t>
      20)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933"/>
    <w:bookmarkStart w:name="z1403" w:id="934"/>
    <w:p>
      <w:pPr>
        <w:spacing w:after="0"/>
        <w:ind w:left="0"/>
        <w:jc w:val="both"/>
      </w:pPr>
      <w:r>
        <w:rPr>
          <w:rFonts w:ascii="Times New Roman"/>
          <w:b w:val="false"/>
          <w:i w:val="false"/>
          <w:color w:val="000000"/>
          <w:sz w:val="28"/>
        </w:rPr>
        <w:t>
      21)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ТжКБ ұйымы ұсынатын пәндердің немесе модульдердің тізбесі;</w:t>
      </w:r>
    </w:p>
    <w:bookmarkEnd w:id="934"/>
    <w:bookmarkStart w:name="z1404" w:id="935"/>
    <w:p>
      <w:pPr>
        <w:spacing w:after="0"/>
        <w:ind w:left="0"/>
        <w:jc w:val="both"/>
      </w:pPr>
      <w:r>
        <w:rPr>
          <w:rFonts w:ascii="Times New Roman"/>
          <w:b w:val="false"/>
          <w:i w:val="false"/>
          <w:color w:val="000000"/>
          <w:sz w:val="28"/>
        </w:rPr>
        <w:t>
      22)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1" w:id="936"/>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936"/>
    <w:bookmarkStart w:name="z1192" w:id="937"/>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937"/>
    <w:bookmarkStart w:name="z1456" w:id="938"/>
    <w:p>
      <w:pPr>
        <w:spacing w:after="0"/>
        <w:ind w:left="0"/>
        <w:jc w:val="both"/>
      </w:pPr>
      <w:r>
        <w:rPr>
          <w:rFonts w:ascii="Times New Roman"/>
          <w:b w:val="false"/>
          <w:i w:val="false"/>
          <w:color w:val="000000"/>
          <w:sz w:val="28"/>
        </w:rPr>
        <w:t>
      ТжКБ білім беру бағдарламаларының мазмұны:</w:t>
      </w:r>
    </w:p>
    <w:bookmarkEnd w:id="938"/>
    <w:bookmarkStart w:name="z1457" w:id="939"/>
    <w:p>
      <w:pPr>
        <w:spacing w:after="0"/>
        <w:ind w:left="0"/>
        <w:jc w:val="both"/>
      </w:pPr>
      <w:r>
        <w:rPr>
          <w:rFonts w:ascii="Times New Roman"/>
          <w:b w:val="false"/>
          <w:i w:val="false"/>
          <w:color w:val="000000"/>
          <w:sz w:val="28"/>
        </w:rPr>
        <w:t>
      білікті жұмысшы кадрлар деңгейі үшін:</w:t>
      </w:r>
    </w:p>
    <w:bookmarkEnd w:id="939"/>
    <w:bookmarkStart w:name="z1458" w:id="940"/>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жалпыға міндетті, базалық және кәсіптік модульдерді зерделеуді;</w:t>
      </w:r>
    </w:p>
    <w:bookmarkEnd w:id="940"/>
    <w:bookmarkStart w:name="z1459" w:id="941"/>
    <w:p>
      <w:pPr>
        <w:spacing w:after="0"/>
        <w:ind w:left="0"/>
        <w:jc w:val="both"/>
      </w:pPr>
      <w:r>
        <w:rPr>
          <w:rFonts w:ascii="Times New Roman"/>
          <w:b w:val="false"/>
          <w:i w:val="false"/>
          <w:color w:val="000000"/>
          <w:sz w:val="28"/>
        </w:rPr>
        <w:t>
      2) зертханалық-практикалық сабақтарды орындауды;</w:t>
      </w:r>
    </w:p>
    <w:bookmarkEnd w:id="941"/>
    <w:bookmarkStart w:name="z1460" w:id="942"/>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942"/>
    <w:bookmarkStart w:name="z1461" w:id="943"/>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943"/>
    <w:bookmarkStart w:name="z1462" w:id="944"/>
    <w:p>
      <w:pPr>
        <w:spacing w:after="0"/>
        <w:ind w:left="0"/>
        <w:jc w:val="both"/>
      </w:pPr>
      <w:r>
        <w:rPr>
          <w:rFonts w:ascii="Times New Roman"/>
          <w:b w:val="false"/>
          <w:i w:val="false"/>
          <w:color w:val="000000"/>
          <w:sz w:val="28"/>
        </w:rPr>
        <w:t>
      орта буын мамандары деңгейі үшін:</w:t>
      </w:r>
    </w:p>
    <w:bookmarkEnd w:id="944"/>
    <w:bookmarkStart w:name="z1463" w:id="945"/>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жалпыға міндетті, базалық және кәсіптік модульдерді зерделеуді;</w:t>
      </w:r>
    </w:p>
    <w:bookmarkEnd w:id="945"/>
    <w:bookmarkStart w:name="z1464" w:id="946"/>
    <w:p>
      <w:pPr>
        <w:spacing w:after="0"/>
        <w:ind w:left="0"/>
        <w:jc w:val="both"/>
      </w:pPr>
      <w:r>
        <w:rPr>
          <w:rFonts w:ascii="Times New Roman"/>
          <w:b w:val="false"/>
          <w:i w:val="false"/>
          <w:color w:val="000000"/>
          <w:sz w:val="28"/>
        </w:rPr>
        <w:t>
      2) зертханалық-практикалық сабақтарды орындауды;</w:t>
      </w:r>
    </w:p>
    <w:bookmarkEnd w:id="946"/>
    <w:bookmarkStart w:name="z1465" w:id="947"/>
    <w:p>
      <w:pPr>
        <w:spacing w:after="0"/>
        <w:ind w:left="0"/>
        <w:jc w:val="both"/>
      </w:pPr>
      <w:r>
        <w:rPr>
          <w:rFonts w:ascii="Times New Roman"/>
          <w:b w:val="false"/>
          <w:i w:val="false"/>
          <w:color w:val="000000"/>
          <w:sz w:val="28"/>
        </w:rPr>
        <w:t>
      3) кәсіптік практикадан өтуді;</w:t>
      </w:r>
    </w:p>
    <w:bookmarkEnd w:id="947"/>
    <w:bookmarkStart w:name="z1466" w:id="948"/>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(жобаны) орындауды;</w:t>
      </w:r>
    </w:p>
    <w:bookmarkEnd w:id="948"/>
    <w:bookmarkStart w:name="z1467" w:id="949"/>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949"/>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p>
      <w:pPr>
        <w:spacing w:after="0"/>
        <w:ind w:left="0"/>
        <w:jc w:val="both"/>
      </w:pPr>
      <w:r>
        <w:rPr>
          <w:rFonts w:ascii="Times New Roman"/>
          <w:b w:val="false"/>
          <w:i w:val="false"/>
          <w:color w:val="000000"/>
          <w:sz w:val="28"/>
        </w:rPr>
        <w:t>
      Негізгі білім беру бағдарламасы (Major) (Мейджер) шеңберінде ТжКБ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ТжКБ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950"/>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950"/>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951"/>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951"/>
    <w:bookmarkStart w:name="z1417" w:id="952"/>
    <w:p>
      <w:pPr>
        <w:spacing w:after="0"/>
        <w:ind w:left="0"/>
        <w:jc w:val="both"/>
      </w:pPr>
      <w:r>
        <w:rPr>
          <w:rFonts w:ascii="Times New Roman"/>
          <w:b w:val="false"/>
          <w:i w:val="false"/>
          <w:color w:val="000000"/>
          <w:sz w:val="28"/>
        </w:rPr>
        <w:t>
      ТжКБ-нің білім беру бағдарламалары білім беру бағдарламаларының тізілімінде қамтылады (әскери, медициналық және фармацевтикалық мамандықтарды қоспағанда) және мыналарды:</w:t>
      </w:r>
    </w:p>
    <w:bookmarkEnd w:id="952"/>
    <w:bookmarkStart w:name="z1418" w:id="953"/>
    <w:p>
      <w:pPr>
        <w:spacing w:after="0"/>
        <w:ind w:left="0"/>
        <w:jc w:val="both"/>
      </w:pPr>
      <w:r>
        <w:rPr>
          <w:rFonts w:ascii="Times New Roman"/>
          <w:b w:val="false"/>
          <w:i w:val="false"/>
          <w:color w:val="000000"/>
          <w:sz w:val="28"/>
        </w:rPr>
        <w:t>
      1. Білім беру бағдарламасының паспортын;</w:t>
      </w:r>
    </w:p>
    <w:bookmarkEnd w:id="953"/>
    <w:bookmarkStart w:name="z1419" w:id="954"/>
    <w:p>
      <w:pPr>
        <w:spacing w:after="0"/>
        <w:ind w:left="0"/>
        <w:jc w:val="both"/>
      </w:pPr>
      <w:r>
        <w:rPr>
          <w:rFonts w:ascii="Times New Roman"/>
          <w:b w:val="false"/>
          <w:i w:val="false"/>
          <w:color w:val="000000"/>
          <w:sz w:val="28"/>
        </w:rPr>
        <w:t>
      2. Құзыреттер тізбесін;</w:t>
      </w:r>
    </w:p>
    <w:bookmarkEnd w:id="954"/>
    <w:bookmarkStart w:name="z1420" w:id="955"/>
    <w:p>
      <w:pPr>
        <w:spacing w:after="0"/>
        <w:ind w:left="0"/>
        <w:jc w:val="both"/>
      </w:pPr>
      <w:r>
        <w:rPr>
          <w:rFonts w:ascii="Times New Roman"/>
          <w:b w:val="false"/>
          <w:i w:val="false"/>
          <w:color w:val="000000"/>
          <w:sz w:val="28"/>
        </w:rPr>
        <w:t>
      3. Білім беру бағдарламасының мазмұны:</w:t>
      </w:r>
    </w:p>
    <w:bookmarkEnd w:id="955"/>
    <w:bookmarkStart w:name="z1421" w:id="956"/>
    <w:p>
      <w:pPr>
        <w:spacing w:after="0"/>
        <w:ind w:left="0"/>
        <w:jc w:val="both"/>
      </w:pPr>
      <w:r>
        <w:rPr>
          <w:rFonts w:ascii="Times New Roman"/>
          <w:b w:val="false"/>
          <w:i w:val="false"/>
          <w:color w:val="000000"/>
          <w:sz w:val="28"/>
        </w:rPr>
        <w:t>
      3.1. Модульдердің (пәндердің) мазмұнын,</w:t>
      </w:r>
    </w:p>
    <w:bookmarkEnd w:id="956"/>
    <w:bookmarkStart w:name="z1422" w:id="957"/>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957"/>
    <w:bookmarkStart w:name="z1423" w:id="958"/>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958"/>
    <w:p>
      <w:pPr>
        <w:spacing w:after="0"/>
        <w:ind w:left="0"/>
        <w:jc w:val="both"/>
      </w:pPr>
      <w:r>
        <w:rPr>
          <w:rFonts w:ascii="Times New Roman"/>
          <w:b w:val="false"/>
          <w:i w:val="false"/>
          <w:color w:val="000000"/>
          <w:sz w:val="28"/>
        </w:rPr>
        <w:t>
      ӘАОО білім беру бағдарламаларының құрылымы мен мазмұнын қорғаныс саласындағы уәкілетті органның келісімі бойынша дербес айқындайды.</w:t>
      </w:r>
    </w:p>
    <w:p>
      <w:pPr>
        <w:spacing w:after="0"/>
        <w:ind w:left="0"/>
        <w:jc w:val="both"/>
      </w:pPr>
      <w:r>
        <w:rPr>
          <w:rFonts w:ascii="Times New Roman"/>
          <w:b w:val="false"/>
          <w:i w:val="false"/>
          <w:color w:val="000000"/>
          <w:sz w:val="28"/>
        </w:rPr>
        <w:t>
      ТжКБ-нің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модульдер/пәндер бойынша жұмыс оқу бағдарламалары әзірленеді.</w:t>
      </w:r>
    </w:p>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(бар болса) және Worldskills (Ворлдскилс) кәсіптік стандарттарының (бар болса) өзгеретін талаптарына сәйкес әр оқу жылының басында өзектендіріледі.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2" w:id="959"/>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959"/>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24" w:id="960"/>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bookmarkEnd w:id="960"/>
    <w:bookmarkStart w:name="z1425" w:id="961"/>
    <w:p>
      <w:pPr>
        <w:spacing w:after="0"/>
        <w:ind w:left="0"/>
        <w:jc w:val="both"/>
      </w:pPr>
      <w:r>
        <w:rPr>
          <w:rFonts w:ascii="Times New Roman"/>
          <w:b w:val="false"/>
          <w:i w:val="false"/>
          <w:color w:val="000000"/>
          <w:sz w:val="28"/>
        </w:rPr>
        <w:t>
      1) дене қасиеттерін дамыту және жетілдіру;</w:t>
      </w:r>
    </w:p>
    <w:bookmarkEnd w:id="961"/>
    <w:bookmarkStart w:name="z1426" w:id="962"/>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962"/>
    <w:bookmarkStart w:name="z1427" w:id="963"/>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963"/>
    <w:bookmarkStart w:name="z1428" w:id="964"/>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964"/>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965"/>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965"/>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ТжКБ ұйымы дербес айқындайды.</w:t>
      </w:r>
    </w:p>
    <w:p>
      <w:pPr>
        <w:spacing w:after="0"/>
        <w:ind w:left="0"/>
        <w:jc w:val="both"/>
      </w:pPr>
      <w:r>
        <w:rPr>
          <w:rFonts w:ascii="Times New Roman"/>
          <w:b w:val="false"/>
          <w:i w:val="false"/>
          <w:color w:val="000000"/>
          <w:sz w:val="28"/>
        </w:rPr>
        <w:t>
      ТжКБ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ТжКБ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8" w:id="966"/>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96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жалпы көлемінің немесе базалық және кәсіптік модульдерге бөлінген кредиттердің жалпы көлемінен (әскери оқу орындарын қоспағанда) кемінде 40% - құрайды.</w:t>
      </w:r>
    </w:p>
    <w:p>
      <w:pPr>
        <w:spacing w:after="0"/>
        <w:ind w:left="0"/>
        <w:jc w:val="both"/>
      </w:pPr>
      <w:r>
        <w:rPr>
          <w:rFonts w:ascii="Times New Roman"/>
          <w:b w:val="false"/>
          <w:i w:val="false"/>
          <w:color w:val="000000"/>
          <w:sz w:val="28"/>
        </w:rPr>
        <w:t>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2" w:id="967"/>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967"/>
    <w:bookmarkStart w:name="z1293" w:id="968"/>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bookmarkEnd w:id="968"/>
    <w:bookmarkStart w:name="z1294" w:id="969"/>
    <w:p>
      <w:pPr>
        <w:spacing w:after="0"/>
        <w:ind w:left="0"/>
        <w:jc w:val="both"/>
      </w:pPr>
      <w:r>
        <w:rPr>
          <w:rFonts w:ascii="Times New Roman"/>
          <w:b w:val="false"/>
          <w:i w:val="false"/>
          <w:color w:val="000000"/>
          <w:sz w:val="28"/>
        </w:rPr>
        <w:t>
      ӘАОО-да барлық пәндер бойынша аралық аттестаттауды өткізу көзделеді, оның негізгі түрі ӘАОО айқындайтын сынақ және/немесе емтихан болып табылады.</w:t>
      </w:r>
    </w:p>
    <w:bookmarkEnd w:id="969"/>
    <w:bookmarkStart w:name="z1295" w:id="970"/>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bookmarkEnd w:id="970"/>
    <w:bookmarkStart w:name="z1296" w:id="971"/>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(жалпы білім беретін пәндерге) бөлінген кредиттер/сағаттар есебінен өткізіледі.</w:t>
      </w:r>
    </w:p>
    <w:bookmarkEnd w:id="971"/>
    <w:bookmarkStart w:name="z1297" w:id="972"/>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972"/>
    <w:bookmarkStart w:name="z1298" w:id="973"/>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bookmarkEnd w:id="973"/>
    <w:bookmarkStart w:name="z1299" w:id="974"/>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bookmarkEnd w:id="974"/>
    <w:bookmarkStart w:name="z1300" w:id="975"/>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bookmarkEnd w:id="975"/>
    <w:bookmarkStart w:name="z1301" w:id="976"/>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End w:id="976"/>
    <w:bookmarkStart w:name="z1219" w:id="977"/>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w:t>
      </w:r>
    </w:p>
    <w:bookmarkEnd w:id="977"/>
    <w:bookmarkStart w:name="z1302" w:id="978"/>
    <w:p>
      <w:pPr>
        <w:spacing w:after="0"/>
        <w:ind w:left="0"/>
        <w:jc w:val="both"/>
      </w:pPr>
      <w:r>
        <w:rPr>
          <w:rFonts w:ascii="Times New Roman"/>
          <w:b w:val="false"/>
          <w:i w:val="false"/>
          <w:color w:val="000000"/>
          <w:sz w:val="28"/>
        </w:rPr>
        <w:t>
      "Хореография өнері" мамандығы бойынша жұмыс оқу жоспарлары ТжКБ оқу жоспарының көрсетілген үлгілерінен ерекшеленеді.</w:t>
      </w:r>
    </w:p>
    <w:bookmarkEnd w:id="978"/>
    <w:bookmarkStart w:name="z1220" w:id="979"/>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979"/>
    <w:bookmarkStart w:name="z1221" w:id="980"/>
    <w:p>
      <w:pPr>
        <w:spacing w:after="0"/>
        <w:ind w:left="0"/>
        <w:jc w:val="both"/>
      </w:pPr>
      <w:r>
        <w:rPr>
          <w:rFonts w:ascii="Times New Roman"/>
          <w:b w:val="false"/>
          <w:i w:val="false"/>
          <w:color w:val="000000"/>
          <w:sz w:val="28"/>
        </w:rPr>
        <w:t>
      12. "Хореография өнері" мамандығы бойынша бастауыш, негізгі орта, жалпы орта, техникалық және кәсіптік біліммен интеграцияланған жұмыс оқу бағдарламалары мен жоспарлары 4 (5) - сыныптан және 9 - сыныптан (9-сыныптан кейін) бастап қабылдауды ескере отырып әзірленеді.</w:t>
      </w:r>
    </w:p>
    <w:bookmarkEnd w:id="980"/>
    <w:bookmarkStart w:name="z1222" w:id="981"/>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981"/>
    <w:bookmarkStart w:name="z1223" w:id="982"/>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982"/>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Start w:name="z1224" w:id="983"/>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983"/>
    <w:bookmarkStart w:name="z1225" w:id="984"/>
    <w:p>
      <w:pPr>
        <w:spacing w:after="0"/>
        <w:ind w:left="0"/>
        <w:jc w:val="both"/>
      </w:pPr>
      <w:r>
        <w:rPr>
          <w:rFonts w:ascii="Times New Roman"/>
          <w:b w:val="false"/>
          <w:i w:val="false"/>
          <w:color w:val="000000"/>
          <w:sz w:val="28"/>
        </w:rPr>
        <w:t>
      14. ТжКБ ұйымдары ерекше білім беру қажеттіліктері бар адамдарды (балаларды) арнайы топтар жағдайында оқыту кезінде арнайы білім беру бағдарламаларын әзірлейді. Мүмкіндігі шектеулі білім алушылар (балалар) үшін жеке даму ерекшеліктеріне және әлеуетті мүмкіндіктеріне сәйкес инклюзивті түрде жеке жоспарлар мен бағдарламаларды бейімдейді.</w:t>
      </w:r>
    </w:p>
    <w:bookmarkEnd w:id="984"/>
    <w:bookmarkStart w:name="z1226" w:id="985"/>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985"/>
    <w:bookmarkStart w:name="z1303" w:id="986"/>
    <w:p>
      <w:pPr>
        <w:spacing w:after="0"/>
        <w:ind w:left="0"/>
        <w:jc w:val="both"/>
      </w:pPr>
      <w:r>
        <w:rPr>
          <w:rFonts w:ascii="Times New Roman"/>
          <w:b w:val="false"/>
          <w:i w:val="false"/>
          <w:color w:val="000000"/>
          <w:sz w:val="28"/>
        </w:rPr>
        <w:t>
      жұмысшы біліктілігін;</w:t>
      </w:r>
    </w:p>
    <w:bookmarkEnd w:id="986"/>
    <w:bookmarkStart w:name="z1304" w:id="987"/>
    <w:p>
      <w:pPr>
        <w:spacing w:after="0"/>
        <w:ind w:left="0"/>
        <w:jc w:val="both"/>
      </w:pPr>
      <w:r>
        <w:rPr>
          <w:rFonts w:ascii="Times New Roman"/>
          <w:b w:val="false"/>
          <w:i w:val="false"/>
          <w:color w:val="000000"/>
          <w:sz w:val="28"/>
        </w:rPr>
        <w:t>
      жұмысшы біліктілігін және орта буын маманын;</w:t>
      </w:r>
    </w:p>
    <w:bookmarkEnd w:id="987"/>
    <w:bookmarkStart w:name="z1305" w:id="988"/>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End w:id="988"/>
    <w:bookmarkStart w:name="z1227" w:id="98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89"/>
    <w:bookmarkStart w:name="z1228" w:id="990"/>
    <w:p>
      <w:pPr>
        <w:spacing w:after="0"/>
        <w:ind w:left="0"/>
        <w:jc w:val="both"/>
      </w:pPr>
      <w:r>
        <w:rPr>
          <w:rFonts w:ascii="Times New Roman"/>
          <w:b w:val="false"/>
          <w:i w:val="false"/>
          <w:color w:val="000000"/>
          <w:sz w:val="28"/>
        </w:rPr>
        <w:t>
      16. Білім алушылардың оқу жүктемесінің ең жоғары көлемі аптасына 54 сағаттан аспайды.</w:t>
      </w:r>
    </w:p>
    <w:bookmarkEnd w:id="990"/>
    <w:bookmarkStart w:name="z1306" w:id="991"/>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оқыту нәтижелеріне қол жеткізуі үшін талап етілетін уақытпен өлшенеді.</w:t>
      </w:r>
    </w:p>
    <w:bookmarkEnd w:id="991"/>
    <w:bookmarkStart w:name="z1229" w:id="992"/>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992"/>
    <w:bookmarkStart w:name="z1307" w:id="993"/>
    <w:p>
      <w:pPr>
        <w:spacing w:after="0"/>
        <w:ind w:left="0"/>
        <w:jc w:val="both"/>
      </w:pPr>
      <w:r>
        <w:rPr>
          <w:rFonts w:ascii="Times New Roman"/>
          <w:b w:val="false"/>
          <w:i w:val="false"/>
          <w:color w:val="000000"/>
          <w:sz w:val="28"/>
        </w:rPr>
        <w:t>
      17. Академиялық кезеңдер мен демалыстардың ұзақтығын ТжКБ ұйымы дербес айқындайды.</w:t>
      </w:r>
    </w:p>
    <w:bookmarkEnd w:id="993"/>
    <w:bookmarkStart w:name="z1308" w:id="994"/>
    <w:p>
      <w:pPr>
        <w:spacing w:after="0"/>
        <w:ind w:left="0"/>
        <w:jc w:val="both"/>
      </w:pPr>
      <w:r>
        <w:rPr>
          <w:rFonts w:ascii="Times New Roman"/>
          <w:b w:val="false"/>
          <w:i w:val="false"/>
          <w:color w:val="000000"/>
          <w:sz w:val="28"/>
        </w:rPr>
        <w:t>
      18.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w:t>
      </w:r>
    </w:p>
    <w:bookmarkEnd w:id="994"/>
    <w:bookmarkStart w:name="z1309" w:id="995"/>
    <w:p>
      <w:pPr>
        <w:spacing w:after="0"/>
        <w:ind w:left="0"/>
        <w:jc w:val="both"/>
      </w:pPr>
      <w:r>
        <w:rPr>
          <w:rFonts w:ascii="Times New Roman"/>
          <w:b w:val="false"/>
          <w:i w:val="false"/>
          <w:color w:val="000000"/>
          <w:sz w:val="28"/>
        </w:rPr>
        <w:t>
      19. Оқу жылындағы оқу жүктемесінің жалпы саны кемінде 75 кредитті немесе кемінде 1800 академиялық сағатты құрайды, кемінде 45 кредитті құрайтын бітіретін оқу жылын қоспағанда.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995"/>
    <w:bookmarkStart w:name="z1310" w:id="996"/>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996"/>
    <w:bookmarkStart w:name="z1311" w:id="997"/>
    <w:p>
      <w:pPr>
        <w:spacing w:after="0"/>
        <w:ind w:left="0"/>
        <w:jc w:val="both"/>
      </w:pPr>
      <w:r>
        <w:rPr>
          <w:rFonts w:ascii="Times New Roman"/>
          <w:b w:val="false"/>
          <w:i w:val="false"/>
          <w:color w:val="000000"/>
          <w:sz w:val="28"/>
        </w:rPr>
        <w:t>
      "Бастауыш білім беру педагогикасы мен әдістемесі" мамандығы бойынша білім беру бағдарламаларының ерекшелігін ескере отырып, білім алушылардың игеруіне негізгі орта білім беру базасында кемінде 300 академиялық кредит, жалпы орта білім беру базасында кемінде 225 кредит көзделеді.</w:t>
      </w:r>
    </w:p>
    <w:bookmarkEnd w:id="997"/>
    <w:bookmarkStart w:name="z1312" w:id="998"/>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998"/>
    <w:bookmarkStart w:name="z1313" w:id="999"/>
    <w:p>
      <w:pPr>
        <w:spacing w:after="0"/>
        <w:ind w:left="0"/>
        <w:jc w:val="both"/>
      </w:pPr>
      <w:r>
        <w:rPr>
          <w:rFonts w:ascii="Times New Roman"/>
          <w:b w:val="false"/>
          <w:i w:val="false"/>
          <w:color w:val="000000"/>
          <w:sz w:val="28"/>
        </w:rPr>
        <w:t xml:space="preserve">
      20.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999"/>
    <w:bookmarkStart w:name="z1314" w:id="1000"/>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00"/>
    <w:bookmarkStart w:name="z1315" w:id="1001"/>
    <w:p>
      <w:pPr>
        <w:spacing w:after="0"/>
        <w:ind w:left="0"/>
        <w:jc w:val="both"/>
      </w:pPr>
      <w:r>
        <w:rPr>
          <w:rFonts w:ascii="Times New Roman"/>
          <w:b w:val="false"/>
          <w:i w:val="false"/>
          <w:color w:val="000000"/>
          <w:sz w:val="28"/>
        </w:rPr>
        <w:t>
      21.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01"/>
    <w:bookmarkStart w:name="z1316" w:id="1002"/>
    <w:p>
      <w:pPr>
        <w:spacing w:after="0"/>
        <w:ind w:left="0"/>
        <w:jc w:val="both"/>
      </w:pPr>
      <w:r>
        <w:rPr>
          <w:rFonts w:ascii="Times New Roman"/>
          <w:b w:val="false"/>
          <w:i w:val="false"/>
          <w:color w:val="000000"/>
          <w:sz w:val="28"/>
        </w:rPr>
        <w:t xml:space="preserve">
      22. ТжКБ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02"/>
    <w:bookmarkStart w:name="z1317" w:id="1003"/>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03"/>
    <w:bookmarkStart w:name="z1318" w:id="1004"/>
    <w:p>
      <w:pPr>
        <w:spacing w:after="0"/>
        <w:ind w:left="0"/>
        <w:jc w:val="both"/>
      </w:pPr>
      <w:r>
        <w:rPr>
          <w:rFonts w:ascii="Times New Roman"/>
          <w:b w:val="false"/>
          <w:i w:val="false"/>
          <w:color w:val="000000"/>
          <w:sz w:val="28"/>
        </w:rPr>
        <w:t>
      23.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04"/>
    <w:bookmarkStart w:name="z1319" w:id="1005"/>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bookmarkEnd w:id="1005"/>
    <w:bookmarkStart w:name="z1320" w:id="1006"/>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006"/>
    <w:bookmarkStart w:name="z1321" w:id="1007"/>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007"/>
    <w:bookmarkStart w:name="z1322" w:id="1008"/>
    <w:p>
      <w:pPr>
        <w:spacing w:after="0"/>
        <w:ind w:left="0"/>
        <w:jc w:val="left"/>
      </w:pPr>
      <w:r>
        <w:rPr>
          <w:rFonts w:ascii="Times New Roman"/>
          <w:b/>
          <w:i w:val="false"/>
          <w:color w:val="000000"/>
        </w:rPr>
        <w:t xml:space="preserve"> 5-тарау. Оқу уақытына қойылатын талаптар</w:t>
      </w:r>
    </w:p>
    <w:bookmarkEnd w:id="1008"/>
    <w:bookmarkStart w:name="z1323" w:id="1009"/>
    <w:p>
      <w:pPr>
        <w:spacing w:after="0"/>
        <w:ind w:left="0"/>
        <w:jc w:val="both"/>
      </w:pPr>
      <w:r>
        <w:rPr>
          <w:rFonts w:ascii="Times New Roman"/>
          <w:b w:val="false"/>
          <w:i w:val="false"/>
          <w:color w:val="000000"/>
          <w:sz w:val="28"/>
        </w:rPr>
        <w:t>
      24. Техникалық және кәсіптік білімі бар кадрларды даярлау негізгі орта, жалпы орта, техникалық және кәсіптік, орта білімнен кейінгі білім, сондай-ақ жоғары білім негізінде жүзеге асырылады.</w:t>
      </w:r>
    </w:p>
    <w:bookmarkEnd w:id="1009"/>
    <w:bookmarkStart w:name="z1324" w:id="1010"/>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10"/>
    <w:bookmarkStart w:name="z1325" w:id="1011"/>
    <w:p>
      <w:pPr>
        <w:spacing w:after="0"/>
        <w:ind w:left="0"/>
        <w:jc w:val="both"/>
      </w:pPr>
      <w:r>
        <w:rPr>
          <w:rFonts w:ascii="Times New Roman"/>
          <w:b w:val="false"/>
          <w:i w:val="false"/>
          <w:color w:val="000000"/>
          <w:sz w:val="28"/>
        </w:rPr>
        <w:t xml:space="preserve">
      ТжКБ ұйымы формальды емес білім берудің, оның ішінде микробіліктіліктерді оқыту нәтижелерін тануды дербес жүзеге асырады. </w:t>
      </w:r>
    </w:p>
    <w:bookmarkEnd w:id="1011"/>
    <w:bookmarkStart w:name="z1326" w:id="1012"/>
    <w:p>
      <w:pPr>
        <w:spacing w:after="0"/>
        <w:ind w:left="0"/>
        <w:jc w:val="both"/>
      </w:pPr>
      <w:r>
        <w:rPr>
          <w:rFonts w:ascii="Times New Roman"/>
          <w:b w:val="false"/>
          <w:i w:val="false"/>
          <w:color w:val="000000"/>
          <w:sz w:val="28"/>
        </w:rPr>
        <w:t xml:space="preserve">
      Білім беру бағдарламаларын игеру мерзімдерін біліктіліктің күрделілігіне және/немесе санына, алдыңғы білім деңгейіне байланысты жұмыс берушілермен бірлесіп, ТжКБ ұйымы белгілейді және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кредит/сағат көлемімен айқындалады.</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1327" w:id="1013"/>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1013"/>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(180+45)/5400(4320+1080 СӨЖ) –300(240+60) /7200 (5760+1440 СӨЖ)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/1800 (1440+360 СӨЖ) – 150 (120+30) /3600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(69+15)/2016 (1656+360СӨЖ) – 168 (138+30)/4032 (3312+720 СӨЖ) </w:t>
            </w:r>
          </w:p>
          <w:p>
            <w:pPr>
              <w:spacing w:after="20"/>
              <w:ind w:left="20"/>
              <w:jc w:val="both"/>
            </w:pPr>
            <w:r>
              <w:rPr>
                <w:rFonts w:ascii="Times New Roman"/>
                <w:b w:val="false"/>
                <w:i w:val="false"/>
                <w:color w:val="000000"/>
                <w:sz w:val="20"/>
              </w:rPr>
              <w:t>
168 (138+30)/4032 (3312+720 СӨЖ)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/2016 (1656+360 СӨЖ) – 168 (138+30) /4032 (3312+720 СӨЖ)</w:t>
            </w:r>
          </w:p>
        </w:tc>
      </w:tr>
    </w:tbl>
    <w:bookmarkStart w:name="z1429" w:id="1014"/>
    <w:p>
      <w:pPr>
        <w:spacing w:after="0"/>
        <w:ind w:left="0"/>
        <w:jc w:val="both"/>
      </w:pPr>
      <w:r>
        <w:rPr>
          <w:rFonts w:ascii="Times New Roman"/>
          <w:b w:val="false"/>
          <w:i w:val="false"/>
          <w:color w:val="000000"/>
          <w:sz w:val="28"/>
        </w:rPr>
        <w:t>
      Ескертпе:</w:t>
      </w:r>
    </w:p>
    <w:bookmarkEnd w:id="1014"/>
    <w:p>
      <w:pPr>
        <w:spacing w:after="0"/>
        <w:ind w:left="0"/>
        <w:jc w:val="both"/>
      </w:pPr>
      <w:r>
        <w:rPr>
          <w:rFonts w:ascii="Times New Roman"/>
          <w:b w:val="false"/>
          <w:i w:val="false"/>
          <w:color w:val="000000"/>
          <w:sz w:val="28"/>
        </w:rPr>
        <w:t>
      * "Хореография өнері" мамандығы бойынша 53 (38+15)/1272 (912+360) кредит/сағатты құрайды.</w:t>
      </w:r>
    </w:p>
    <w:p>
      <w:pPr>
        <w:spacing w:after="0"/>
        <w:ind w:left="0"/>
        <w:jc w:val="both"/>
      </w:pPr>
      <w:r>
        <w:rPr>
          <w:rFonts w:ascii="Times New Roman"/>
          <w:b w:val="false"/>
          <w:i w:val="false"/>
          <w:color w:val="000000"/>
          <w:sz w:val="28"/>
        </w:rPr>
        <w:t>
      ** жұмысшы кадрлардың біліктілігі бар ТжКБ базасында 2-тараудың 6-тармағының 4-тармақшасының модулін оқыту көзделеді.</w:t>
      </w:r>
    </w:p>
    <w:p>
      <w:pPr>
        <w:spacing w:after="0"/>
        <w:ind w:left="0"/>
        <w:jc w:val="both"/>
      </w:pPr>
      <w:r>
        <w:rPr>
          <w:rFonts w:ascii="Times New Roman"/>
          <w:b w:val="false"/>
          <w:i w:val="false"/>
          <w:color w:val="000000"/>
          <w:sz w:val="28"/>
        </w:rPr>
        <w:t>
      ***өндірістік оқыту және/немесе кәсіптік практика кәсіптік және базалық модульдерге бөлінген кредиттердің жалпы көлемінен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328" w:id="1015"/>
    <w:p>
      <w:pPr>
        <w:spacing w:after="0"/>
        <w:ind w:left="0"/>
        <w:jc w:val="left"/>
      </w:pPr>
      <w:r>
        <w:rPr>
          <w:rFonts w:ascii="Times New Roman"/>
          <w:b/>
          <w:i w:val="false"/>
          <w:color w:val="000000"/>
        </w:rPr>
        <w:t xml:space="preserve"> Білікті жұмысшы кадрлар мен орта буын маманы деңгейлері арналған техникалық және кәсіптік білім берудің оқу жоспарының моделі</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СӨЖ) –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 – 150 (120+30)/3600 (2880+720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 168 (138+30)/4032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және арнайы пәндердің жалпы көлемінің кемінде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СӨЖ) – 300 (240+60)/7200 (5760+1440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СӨЖ)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СӨЖ) – 336 (276+60)/8064 (6624+1440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6-қосымша</w:t>
            </w:r>
          </w:p>
        </w:tc>
      </w:tr>
    </w:tbl>
    <w:bookmarkStart w:name="z1083" w:id="1016"/>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1016"/>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06.06.2023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30" w:id="1017"/>
    <w:p>
      <w:pPr>
        <w:spacing w:after="0"/>
        <w:ind w:left="0"/>
        <w:jc w:val="left"/>
      </w:pPr>
      <w:r>
        <w:rPr>
          <w:rFonts w:ascii="Times New Roman"/>
          <w:b/>
          <w:i w:val="false"/>
          <w:color w:val="000000"/>
        </w:rPr>
        <w:t xml:space="preserve"> 1-тарау. Жалпы ережелер</w:t>
      </w:r>
    </w:p>
    <w:bookmarkEnd w:id="1017"/>
    <w:bookmarkStart w:name="z1231" w:id="1018"/>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(бұдан әрі – ОБКБ білім беру бағдарламалары) бойынша оқыту мерзіміне қойылатын талаптарды айқындайды.</w:t>
      </w:r>
    </w:p>
    <w:bookmarkEnd w:id="1018"/>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(бұдан әрі – ОБКБ ұйымдар), ОБКБ білім беру бағдарламаларын әзірлеушілер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04.10.2023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33" w:id="1019"/>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1019"/>
    <w:bookmarkStart w:name="z1430" w:id="1020"/>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020"/>
    <w:bookmarkStart w:name="z1431" w:id="1021"/>
    <w:p>
      <w:pPr>
        <w:spacing w:after="0"/>
        <w:ind w:left="0"/>
        <w:jc w:val="both"/>
      </w:pPr>
      <w:r>
        <w:rPr>
          <w:rFonts w:ascii="Times New Roman"/>
          <w:b w:val="false"/>
          <w:i w:val="false"/>
          <w:color w:val="000000"/>
          <w:sz w:val="28"/>
        </w:rPr>
        <w:t xml:space="preserve">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 </w:t>
      </w:r>
    </w:p>
    <w:bookmarkEnd w:id="1021"/>
    <w:bookmarkStart w:name="z1432" w:id="1022"/>
    <w:p>
      <w:pPr>
        <w:spacing w:after="0"/>
        <w:ind w:left="0"/>
        <w:jc w:val="both"/>
      </w:pPr>
      <w:r>
        <w:rPr>
          <w:rFonts w:ascii="Times New Roman"/>
          <w:b w:val="false"/>
          <w:i w:val="false"/>
          <w:color w:val="000000"/>
          <w:sz w:val="28"/>
        </w:rPr>
        <w:t xml:space="preserve">
      3) базалық құзырет – болашақ маманның мамандыққа енуінің ерекшелігін көрсететін, таңдаған мамандығына сәйкес кәсіби дамуының негізін қалыптастыратын кәсіби құзыреттерді игеру үшін қажетті білім, білік және дағдылар жиынтығы; </w:t>
      </w:r>
    </w:p>
    <w:bookmarkEnd w:id="1022"/>
    <w:bookmarkStart w:name="z1433" w:id="1023"/>
    <w:p>
      <w:pPr>
        <w:spacing w:after="0"/>
        <w:ind w:left="0"/>
        <w:jc w:val="both"/>
      </w:pPr>
      <w:r>
        <w:rPr>
          <w:rFonts w:ascii="Times New Roman"/>
          <w:b w:val="false"/>
          <w:i w:val="false"/>
          <w:color w:val="000000"/>
          <w:sz w:val="28"/>
        </w:rPr>
        <w:t>
      4) білім беру ұйымының компоненті – білім беру бағдарламасын игеру шеңберінде Worldskills (Ворлдскилс) стандарттарын мен кәсіптік стандарттарын ескере отырып, өңірлік даму жоспарына, жұмыс берушілердің талаптарына сәйкес ОБКБ ұйымы дербес айқындайтын пәндер немесе модульдер тізбесі;</w:t>
      </w:r>
    </w:p>
    <w:bookmarkEnd w:id="1023"/>
    <w:bookmarkStart w:name="z1434" w:id="1024"/>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024"/>
    <w:bookmarkStart w:name="z1435" w:id="1025"/>
    <w:p>
      <w:pPr>
        <w:spacing w:after="0"/>
        <w:ind w:left="0"/>
        <w:jc w:val="both"/>
      </w:pPr>
      <w:r>
        <w:rPr>
          <w:rFonts w:ascii="Times New Roman"/>
          <w:b w:val="false"/>
          <w:i w:val="false"/>
          <w:color w:val="000000"/>
          <w:sz w:val="28"/>
        </w:rPr>
        <w:t>
      6) дипломдық жұмыс (жоба) – білім алушылардың ОБКБ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025"/>
    <w:bookmarkStart w:name="z1436" w:id="1026"/>
    <w:p>
      <w:pPr>
        <w:spacing w:after="0"/>
        <w:ind w:left="0"/>
        <w:jc w:val="both"/>
      </w:pPr>
      <w:r>
        <w:rPr>
          <w:rFonts w:ascii="Times New Roman"/>
          <w:b w:val="false"/>
          <w:i w:val="false"/>
          <w:color w:val="000000"/>
          <w:sz w:val="28"/>
        </w:rPr>
        <w:t>
      7) жалпы құзырет – білім алушының адам өміріне қажетті кәсіптік салаларына ортақ міндеттерді шешуіне және өзінің жеке, әлеуметтік кәсіби қызметі үшін қажетті білім, білік және дағдылар жиынтығы;</w:t>
      </w:r>
    </w:p>
    <w:bookmarkEnd w:id="1026"/>
    <w:bookmarkStart w:name="z1437" w:id="1027"/>
    <w:p>
      <w:pPr>
        <w:spacing w:after="0"/>
        <w:ind w:left="0"/>
        <w:jc w:val="both"/>
      </w:pPr>
      <w:r>
        <w:rPr>
          <w:rFonts w:ascii="Times New Roman"/>
          <w:b w:val="false"/>
          <w:i w:val="false"/>
          <w:color w:val="000000"/>
          <w:sz w:val="28"/>
        </w:rPr>
        <w:t>
      8) жалпыға міндетті модуль – білім алушының жалпы құзыреттерін қалыптастыруға бағытталған білім беру бағдарламасының функционалдық аяқталған құрылымдық элементі;</w:t>
      </w:r>
    </w:p>
    <w:bookmarkEnd w:id="1027"/>
    <w:bookmarkStart w:name="z1438" w:id="1028"/>
    <w:p>
      <w:pPr>
        <w:spacing w:after="0"/>
        <w:ind w:left="0"/>
        <w:jc w:val="both"/>
      </w:pPr>
      <w:r>
        <w:rPr>
          <w:rFonts w:ascii="Times New Roman"/>
          <w:b w:val="false"/>
          <w:i w:val="false"/>
          <w:color w:val="000000"/>
          <w:sz w:val="28"/>
        </w:rPr>
        <w:t>
      9) жеке оқу жоспары – білім беру бағдарламасы және элективті пәндер және (немесе) модульдер каталогы негізінде білім беру ұйымының көмегімен білім алушылардың әрбір оқу жылына дербес қалыптастырылатын оқу жоспары;</w:t>
      </w:r>
    </w:p>
    <w:bookmarkEnd w:id="1028"/>
    <w:bookmarkStart w:name="z1439" w:id="1029"/>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1029"/>
    <w:bookmarkStart w:name="z1440" w:id="1030"/>
    <w:p>
      <w:pPr>
        <w:spacing w:after="0"/>
        <w:ind w:left="0"/>
        <w:jc w:val="both"/>
      </w:pPr>
      <w:r>
        <w:rPr>
          <w:rFonts w:ascii="Times New Roman"/>
          <w:b w:val="false"/>
          <w:i w:val="false"/>
          <w:color w:val="000000"/>
          <w:sz w:val="28"/>
        </w:rPr>
        <w:t>
      11) жұмыс оқу бағдарламасы – жұмыс оқу жоспарының нақты оқу пәні және (немесе) модулі үшін ОБКБ ұйымы әзірлейтін құжат;</w:t>
      </w:r>
    </w:p>
    <w:bookmarkEnd w:id="1030"/>
    <w:bookmarkStart w:name="z1441" w:id="1031"/>
    <w:p>
      <w:pPr>
        <w:spacing w:after="0"/>
        <w:ind w:left="0"/>
        <w:jc w:val="both"/>
      </w:pPr>
      <w:r>
        <w:rPr>
          <w:rFonts w:ascii="Times New Roman"/>
          <w:b w:val="false"/>
          <w:i w:val="false"/>
          <w:color w:val="000000"/>
          <w:sz w:val="28"/>
        </w:rPr>
        <w:t>
      12) жұмыс оқу жоспары – ОБКБ ұйымы әзірлейтін оқу пәндерінің және/немесе модульдерінің тізбесін, көлемдерін, оларды зерделеу дәйектілігін, сондай-ақ олардың игерілуін бақылау нысанын регламенттейтін құжат;</w:t>
      </w:r>
    </w:p>
    <w:bookmarkEnd w:id="1031"/>
    <w:bookmarkStart w:name="z1442" w:id="1032"/>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1032"/>
    <w:bookmarkStart w:name="z1443" w:id="1033"/>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1033"/>
    <w:bookmarkStart w:name="z1444" w:id="1034"/>
    <w:p>
      <w:pPr>
        <w:spacing w:after="0"/>
        <w:ind w:left="0"/>
        <w:jc w:val="both"/>
      </w:pPr>
      <w:r>
        <w:rPr>
          <w:rFonts w:ascii="Times New Roman"/>
          <w:b w:val="false"/>
          <w:i w:val="false"/>
          <w:color w:val="000000"/>
          <w:sz w:val="28"/>
        </w:rPr>
        <w:t>
      15) консультация – аралық және қорытынды аттестаттау, дипломдық, курстық жобаларды (жұмыстарды) және жобалау жұмыстарын сүйемелдеу шеңберінде өткізілетін білім беру бағдарламасын меңгеру кезінде білім алушыларға көмекті қамтамасыз ететін оқу сабақтарының нысаны;</w:t>
      </w:r>
    </w:p>
    <w:bookmarkEnd w:id="1034"/>
    <w:bookmarkStart w:name="z1445" w:id="1035"/>
    <w:p>
      <w:pPr>
        <w:spacing w:after="0"/>
        <w:ind w:left="0"/>
        <w:jc w:val="both"/>
      </w:pPr>
      <w:r>
        <w:rPr>
          <w:rFonts w:ascii="Times New Roman"/>
          <w:b w:val="false"/>
          <w:i w:val="false"/>
          <w:color w:val="000000"/>
          <w:sz w:val="28"/>
        </w:rPr>
        <w:t>
      16) кредиттік-модульдік жүйе – модульдік және кредиттік оқыту технологиясының бірлігіне негізделген оқу процесін ұйымдастыру моделі;</w:t>
      </w:r>
    </w:p>
    <w:bookmarkEnd w:id="1035"/>
    <w:bookmarkStart w:name="z1446" w:id="1036"/>
    <w:p>
      <w:pPr>
        <w:spacing w:after="0"/>
        <w:ind w:left="0"/>
        <w:jc w:val="both"/>
      </w:pPr>
      <w:r>
        <w:rPr>
          <w:rFonts w:ascii="Times New Roman"/>
          <w:b w:val="false"/>
          <w:i w:val="false"/>
          <w:color w:val="000000"/>
          <w:sz w:val="28"/>
        </w:rPr>
        <w:t>
      17) міндетті компонент – білім алушылар міндетті түрде меңгеретін модульдерінің тізбесі;</w:t>
      </w:r>
    </w:p>
    <w:bookmarkEnd w:id="1036"/>
    <w:bookmarkStart w:name="z1447" w:id="1037"/>
    <w:p>
      <w:pPr>
        <w:spacing w:after="0"/>
        <w:ind w:left="0"/>
        <w:jc w:val="both"/>
      </w:pPr>
      <w:r>
        <w:rPr>
          <w:rFonts w:ascii="Times New Roman"/>
          <w:b w:val="false"/>
          <w:i w:val="false"/>
          <w:color w:val="000000"/>
          <w:sz w:val="28"/>
        </w:rPr>
        <w:t>
      18) микробіліктілік – жекелеген еңбек функцияларын орындауға мүмкіндік беретін, қысқа оқу кезеңі аяқталғаннан кейін алынған білім, дағдылар мен құзыреттер жиынтығы;</w:t>
      </w:r>
    </w:p>
    <w:bookmarkEnd w:id="1037"/>
    <w:bookmarkStart w:name="z1448" w:id="1038"/>
    <w:p>
      <w:pPr>
        <w:spacing w:after="0"/>
        <w:ind w:left="0"/>
        <w:jc w:val="both"/>
      </w:pPr>
      <w:r>
        <w:rPr>
          <w:rFonts w:ascii="Times New Roman"/>
          <w:b w:val="false"/>
          <w:i w:val="false"/>
          <w:color w:val="000000"/>
          <w:sz w:val="28"/>
        </w:rPr>
        <w:t>
      19) таңдау компоненті – біліктілікті меңгерудің практикалық тәжірибесін кеңейтуге бағытталған, оның ішінде жобалау жұмысы арқылы білім алушылар өз бетінше таңдайтын ОБКБ ұйымы ұсынатын пәндердің немесе модульдердің тізбесі;</w:t>
      </w:r>
    </w:p>
    <w:bookmarkEnd w:id="1038"/>
    <w:bookmarkStart w:name="z1449" w:id="1039"/>
    <w:p>
      <w:pPr>
        <w:spacing w:after="0"/>
        <w:ind w:left="0"/>
        <w:jc w:val="both"/>
      </w:pPr>
      <w:r>
        <w:rPr>
          <w:rFonts w:ascii="Times New Roman"/>
          <w:b w:val="false"/>
          <w:i w:val="false"/>
          <w:color w:val="000000"/>
          <w:sz w:val="28"/>
        </w:rPr>
        <w:t>
      20)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2" w:id="1040"/>
    <w:p>
      <w:pPr>
        <w:spacing w:after="0"/>
        <w:ind w:left="0"/>
        <w:jc w:val="left"/>
      </w:pPr>
      <w:r>
        <w:rPr>
          <w:rFonts w:ascii="Times New Roman"/>
          <w:b/>
          <w:i w:val="false"/>
          <w:color w:val="000000"/>
        </w:rPr>
        <w:t xml:space="preserve"> 2-тарау. Орта білімнен кейінгі білім берудің мазмұнына оқыту нәтижелеріне бағдар жасай отырып қойылатын талаптар</w:t>
      </w:r>
    </w:p>
    <w:bookmarkEnd w:id="1040"/>
    <w:bookmarkStart w:name="z1253" w:id="1041"/>
    <w:p>
      <w:pPr>
        <w:spacing w:after="0"/>
        <w:ind w:left="0"/>
        <w:jc w:val="both"/>
      </w:pPr>
      <w:r>
        <w:rPr>
          <w:rFonts w:ascii="Times New Roman"/>
          <w:b w:val="false"/>
          <w:i w:val="false"/>
          <w:color w:val="000000"/>
          <w:sz w:val="28"/>
        </w:rPr>
        <w:t>
      3. ОБКБ-нің мазмұны білім беру бағдарламаларымен анықталады және оқыту нәтижелеріне бағдарланады.</w:t>
      </w:r>
    </w:p>
    <w:bookmarkEnd w:id="1041"/>
    <w:p>
      <w:pPr>
        <w:spacing w:after="0"/>
        <w:ind w:left="0"/>
        <w:jc w:val="both"/>
      </w:pPr>
      <w:r>
        <w:rPr>
          <w:rFonts w:ascii="Times New Roman"/>
          <w:b w:val="false"/>
          <w:i w:val="false"/>
          <w:color w:val="000000"/>
          <w:sz w:val="28"/>
        </w:rPr>
        <w:t>
      ОБКБ-нің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жалпыға міндетті, базалық және кәсіптік модульдерді меңгеруді қарастырады.</w:t>
      </w:r>
    </w:p>
    <w:p>
      <w:pPr>
        <w:spacing w:after="0"/>
        <w:ind w:left="0"/>
        <w:jc w:val="both"/>
      </w:pPr>
      <w:r>
        <w:rPr>
          <w:rFonts w:ascii="Times New Roman"/>
          <w:b w:val="false"/>
          <w:i w:val="false"/>
          <w:color w:val="000000"/>
          <w:sz w:val="28"/>
        </w:rPr>
        <w:t>
      Негізгі білім беру бағдарламасы (Major) (Мейджер) шеңберінде ОБКБ ұйымының қалауы бойынша білім алушылардың қосымша микробіліктілік алуы көзделеді.</w:t>
      </w:r>
    </w:p>
    <w:p>
      <w:pPr>
        <w:spacing w:after="0"/>
        <w:ind w:left="0"/>
        <w:jc w:val="both"/>
      </w:pPr>
      <w:r>
        <w:rPr>
          <w:rFonts w:ascii="Times New Roman"/>
          <w:b w:val="false"/>
          <w:i w:val="false"/>
          <w:color w:val="000000"/>
          <w:sz w:val="28"/>
        </w:rPr>
        <w:t>
      Білім алушылардың қосымша құзыреттері мен дағдыларын қалыптастыру үшін ОБКБ ұйымының қалауы бойынша факультативтік сабақтарға көзделген сағаттар есебінен жүзеге асырылатын қосымша білім беру бағдарламасы (Minor) (Майнор)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042"/>
    <w:p>
      <w:pPr>
        <w:spacing w:after="0"/>
        <w:ind w:left="0"/>
        <w:jc w:val="both"/>
      </w:pPr>
      <w:r>
        <w:rPr>
          <w:rFonts w:ascii="Times New Roman"/>
          <w:b w:val="false"/>
          <w:i w:val="false"/>
          <w:color w:val="000000"/>
          <w:sz w:val="28"/>
        </w:rPr>
        <w:t>
      4. Білім беру бағдарламаларын ОБКБ ұйымдары жұмыс берушілердің қатысуымен осы МЖБС, кәсіптік стандарттар (бар болса), WorldSkills (Ворлдскилс) кәсіптік стандарттар (бар болса) талаптарының негізінде дербес әзірлейді.</w:t>
      </w:r>
    </w:p>
    <w:bookmarkEnd w:id="1042"/>
    <w:bookmarkStart w:name="z1468" w:id="1043"/>
    <w:p>
      <w:pPr>
        <w:spacing w:after="0"/>
        <w:ind w:left="0"/>
        <w:jc w:val="both"/>
      </w:pPr>
      <w:r>
        <w:rPr>
          <w:rFonts w:ascii="Times New Roman"/>
          <w:b w:val="false"/>
          <w:i w:val="false"/>
          <w:color w:val="000000"/>
          <w:sz w:val="28"/>
        </w:rPr>
        <w:t xml:space="preserve">
      ОБКБ білім беру бағдарламалары жоғары білімнің білім беру бағдарламаларымен үндестіріледі және бейіні бойынша жоғары және жоғары білімнен кейінгі білім беру ұйымдарымен келісіледі. </w:t>
      </w:r>
    </w:p>
    <w:bookmarkEnd w:id="1043"/>
    <w:bookmarkStart w:name="z1469" w:id="1044"/>
    <w:p>
      <w:pPr>
        <w:spacing w:after="0"/>
        <w:ind w:left="0"/>
        <w:jc w:val="both"/>
      </w:pPr>
      <w:r>
        <w:rPr>
          <w:rFonts w:ascii="Times New Roman"/>
          <w:b w:val="false"/>
          <w:i w:val="false"/>
          <w:color w:val="000000"/>
          <w:sz w:val="28"/>
        </w:rPr>
        <w:t>
      ОБКБ-нің білім беру бағдарламалары білім беру бағдарламаларының тізілімінде қамтылады және мыналарды:</w:t>
      </w:r>
    </w:p>
    <w:bookmarkEnd w:id="1044"/>
    <w:bookmarkStart w:name="z1470" w:id="1045"/>
    <w:p>
      <w:pPr>
        <w:spacing w:after="0"/>
        <w:ind w:left="0"/>
        <w:jc w:val="both"/>
      </w:pPr>
      <w:r>
        <w:rPr>
          <w:rFonts w:ascii="Times New Roman"/>
          <w:b w:val="false"/>
          <w:i w:val="false"/>
          <w:color w:val="000000"/>
          <w:sz w:val="28"/>
        </w:rPr>
        <w:t>
      1. Білім беру бағдарламасының паспортын;</w:t>
      </w:r>
    </w:p>
    <w:bookmarkEnd w:id="1045"/>
    <w:bookmarkStart w:name="z1471" w:id="1046"/>
    <w:p>
      <w:pPr>
        <w:spacing w:after="0"/>
        <w:ind w:left="0"/>
        <w:jc w:val="both"/>
      </w:pPr>
      <w:r>
        <w:rPr>
          <w:rFonts w:ascii="Times New Roman"/>
          <w:b w:val="false"/>
          <w:i w:val="false"/>
          <w:color w:val="000000"/>
          <w:sz w:val="28"/>
        </w:rPr>
        <w:t>
      2. Құзыреттер тізбесін;</w:t>
      </w:r>
    </w:p>
    <w:bookmarkEnd w:id="1046"/>
    <w:bookmarkStart w:name="z1472" w:id="1047"/>
    <w:p>
      <w:pPr>
        <w:spacing w:after="0"/>
        <w:ind w:left="0"/>
        <w:jc w:val="both"/>
      </w:pPr>
      <w:r>
        <w:rPr>
          <w:rFonts w:ascii="Times New Roman"/>
          <w:b w:val="false"/>
          <w:i w:val="false"/>
          <w:color w:val="000000"/>
          <w:sz w:val="28"/>
        </w:rPr>
        <w:t>
      3. Білім беру бағдарламасының мазмұны:</w:t>
      </w:r>
    </w:p>
    <w:bookmarkEnd w:id="1047"/>
    <w:bookmarkStart w:name="z1473" w:id="1048"/>
    <w:p>
      <w:pPr>
        <w:spacing w:after="0"/>
        <w:ind w:left="0"/>
        <w:jc w:val="both"/>
      </w:pPr>
      <w:r>
        <w:rPr>
          <w:rFonts w:ascii="Times New Roman"/>
          <w:b w:val="false"/>
          <w:i w:val="false"/>
          <w:color w:val="000000"/>
          <w:sz w:val="28"/>
        </w:rPr>
        <w:t>
      3.1. Модульдердің (пәндердің) мазмұнын,</w:t>
      </w:r>
    </w:p>
    <w:bookmarkEnd w:id="1048"/>
    <w:bookmarkStart w:name="z1474" w:id="1049"/>
    <w:p>
      <w:pPr>
        <w:spacing w:after="0"/>
        <w:ind w:left="0"/>
        <w:jc w:val="both"/>
      </w:pPr>
      <w:r>
        <w:rPr>
          <w:rFonts w:ascii="Times New Roman"/>
          <w:b w:val="false"/>
          <w:i w:val="false"/>
          <w:color w:val="000000"/>
          <w:sz w:val="28"/>
        </w:rPr>
        <w:t>
      3.2. Білім беру бағдарламасының модульдері (пәндері) бөлінісінде меңгерілген кредиттер/сағаттар көлемін көрсететін жиынтық кестені;</w:t>
      </w:r>
    </w:p>
    <w:bookmarkEnd w:id="1049"/>
    <w:bookmarkStart w:name="z1475" w:id="1050"/>
    <w:p>
      <w:pPr>
        <w:spacing w:after="0"/>
        <w:ind w:left="0"/>
        <w:jc w:val="both"/>
      </w:pPr>
      <w:r>
        <w:rPr>
          <w:rFonts w:ascii="Times New Roman"/>
          <w:b w:val="false"/>
          <w:i w:val="false"/>
          <w:color w:val="000000"/>
          <w:sz w:val="28"/>
        </w:rPr>
        <w:t>
      3.3. Құзыреттер бойынша пәндер матрицасын (модульдік бағдарламалар үшін) қамтиды.</w:t>
      </w:r>
    </w:p>
    <w:bookmarkEnd w:id="1050"/>
    <w:bookmarkStart w:name="z1476" w:id="1051"/>
    <w:p>
      <w:pPr>
        <w:spacing w:after="0"/>
        <w:ind w:left="0"/>
        <w:jc w:val="both"/>
      </w:pPr>
      <w:r>
        <w:rPr>
          <w:rFonts w:ascii="Times New Roman"/>
          <w:b w:val="false"/>
          <w:i w:val="false"/>
          <w:color w:val="000000"/>
          <w:sz w:val="28"/>
        </w:rPr>
        <w:t>
      ОБКБ-нің білім беру бағдарламаларында оқыту нәтижелері көрсетіледі, олардың негізінде оқу жоспарлары (жұмыс оқу жоспарлары, студенттердің жеке оқу жоспарлары) және пәндер/модульдер бойынша жұмыс оқу бағдарламалары әзірленеді.</w:t>
      </w:r>
    </w:p>
    <w:bookmarkEnd w:id="1051"/>
    <w:bookmarkStart w:name="z1477" w:id="1052"/>
    <w:p>
      <w:pPr>
        <w:spacing w:after="0"/>
        <w:ind w:left="0"/>
        <w:jc w:val="both"/>
      </w:pPr>
      <w:r>
        <w:rPr>
          <w:rFonts w:ascii="Times New Roman"/>
          <w:b w:val="false"/>
          <w:i w:val="false"/>
          <w:color w:val="000000"/>
          <w:sz w:val="28"/>
        </w:rPr>
        <w:t>
      Білім беру ұйымдарының қалауы бойынша білім беру бағдарламалары жұмыс берушілердің, кәсіптік стандарттардың және Worldskills (Ворлдскилс) кәсіптік стандарттарының (бар болса) өзгеретін талаптарына сәйкес әр оқу жылының басында өзектендіріледі.</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1" w:id="1053"/>
    <w:p>
      <w:pPr>
        <w:spacing w:after="0"/>
        <w:ind w:left="0"/>
        <w:jc w:val="both"/>
      </w:pPr>
      <w:r>
        <w:rPr>
          <w:rFonts w:ascii="Times New Roman"/>
          <w:b w:val="false"/>
          <w:i w:val="false"/>
          <w:color w:val="000000"/>
          <w:sz w:val="28"/>
        </w:rPr>
        <w:t>
      5. ОБКБ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1053"/>
    <w:bookmarkStart w:name="z1332" w:id="1054"/>
    <w:p>
      <w:pPr>
        <w:spacing w:after="0"/>
        <w:ind w:left="0"/>
        <w:jc w:val="both"/>
      </w:pPr>
      <w:r>
        <w:rPr>
          <w:rFonts w:ascii="Times New Roman"/>
          <w:b w:val="false"/>
          <w:i w:val="false"/>
          <w:color w:val="000000"/>
          <w:sz w:val="28"/>
        </w:rPr>
        <w:t>
      ОБКБ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End w:id="1054"/>
    <w:bookmarkStart w:name="z1333" w:id="1055"/>
    <w:p>
      <w:pPr>
        <w:spacing w:after="0"/>
        <w:ind w:left="0"/>
        <w:jc w:val="both"/>
      </w:pPr>
      <w:r>
        <w:rPr>
          <w:rFonts w:ascii="Times New Roman"/>
          <w:b w:val="false"/>
          <w:i w:val="false"/>
          <w:color w:val="000000"/>
          <w:sz w:val="28"/>
        </w:rPr>
        <w:t xml:space="preserve">
      6. ОБКБ білім беру бағдарламалары жалпы құзыреттерді қалыптастыратын жалпыға міндетті модульдерді оқытуды көздейді. </w:t>
      </w:r>
    </w:p>
    <w:bookmarkEnd w:id="1055"/>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1450" w:id="1056"/>
    <w:p>
      <w:pPr>
        <w:spacing w:after="0"/>
        <w:ind w:left="0"/>
        <w:jc w:val="both"/>
      </w:pPr>
      <w:r>
        <w:rPr>
          <w:rFonts w:ascii="Times New Roman"/>
          <w:b w:val="false"/>
          <w:i w:val="false"/>
          <w:color w:val="000000"/>
          <w:sz w:val="28"/>
        </w:rPr>
        <w:t>
      ОБКБ білім беру бағдарламаларын іске асыру кезінде мынадай жалпыға міндетті модульдер оқытылады:</w:t>
      </w:r>
    </w:p>
    <w:bookmarkEnd w:id="1056"/>
    <w:bookmarkStart w:name="z1451" w:id="1057"/>
    <w:p>
      <w:pPr>
        <w:spacing w:after="0"/>
        <w:ind w:left="0"/>
        <w:jc w:val="both"/>
      </w:pPr>
      <w:r>
        <w:rPr>
          <w:rFonts w:ascii="Times New Roman"/>
          <w:b w:val="false"/>
          <w:i w:val="false"/>
          <w:color w:val="000000"/>
          <w:sz w:val="28"/>
        </w:rPr>
        <w:t>
      1) дене қасиеттерін дамыту және жетілдіру;</w:t>
      </w:r>
    </w:p>
    <w:bookmarkEnd w:id="1057"/>
    <w:bookmarkStart w:name="z1452" w:id="1058"/>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1058"/>
    <w:bookmarkStart w:name="z1453" w:id="1059"/>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1059"/>
    <w:bookmarkStart w:name="z1454" w:id="1060"/>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1060"/>
    <w:p>
      <w:pPr>
        <w:spacing w:after="0"/>
        <w:ind w:left="0"/>
        <w:jc w:val="both"/>
      </w:pPr>
      <w:r>
        <w:rPr>
          <w:rFonts w:ascii="Times New Roman"/>
          <w:b w:val="false"/>
          <w:i w:val="false"/>
          <w:color w:val="000000"/>
          <w:sz w:val="28"/>
        </w:rPr>
        <w:t>
      ОБКБ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1" w:id="1061"/>
    <w:p>
      <w:pPr>
        <w:spacing w:after="0"/>
        <w:ind w:left="0"/>
        <w:jc w:val="both"/>
      </w:pPr>
      <w:r>
        <w:rPr>
          <w:rFonts w:ascii="Times New Roman"/>
          <w:b w:val="false"/>
          <w:i w:val="false"/>
          <w:color w:val="000000"/>
          <w:sz w:val="28"/>
        </w:rPr>
        <w:t>
      7. Базалық және кәсіптік модульдердің мазмұны (жалпы кәсіптік және арнайы пәндер) экологиялық және/немесе өнеркәсіптік қауіпсіздікке қойылатын заманауи талаптарды ескереді.</w:t>
      </w:r>
    </w:p>
    <w:bookmarkEnd w:id="1061"/>
    <w:p>
      <w:pPr>
        <w:spacing w:after="0"/>
        <w:ind w:left="0"/>
        <w:jc w:val="both"/>
      </w:pPr>
      <w:r>
        <w:rPr>
          <w:rFonts w:ascii="Times New Roman"/>
          <w:b w:val="false"/>
          <w:i w:val="false"/>
          <w:color w:val="000000"/>
          <w:sz w:val="28"/>
        </w:rPr>
        <w:t>
      Базалық модульдер кәсіптік модульдерді игеру барысында қалыптастырылатын кәсіби құзыреттерді игерудің негізін қалыптастыруға бағытталған және белгілі бір кәсіби қызметтің ерекшелігін көрсетеді.</w:t>
      </w:r>
    </w:p>
    <w:p>
      <w:pPr>
        <w:spacing w:after="0"/>
        <w:ind w:left="0"/>
        <w:jc w:val="both"/>
      </w:pPr>
      <w:r>
        <w:rPr>
          <w:rFonts w:ascii="Times New Roman"/>
          <w:b w:val="false"/>
          <w:i w:val="false"/>
          <w:color w:val="000000"/>
          <w:sz w:val="28"/>
        </w:rPr>
        <w:t>
      Базалық және кәсіптік модульдерді (жалпы кәсіптік және арнайы пәндер) ОБКБ ұйымы дербес айқындайды.</w:t>
      </w:r>
    </w:p>
    <w:p>
      <w:pPr>
        <w:spacing w:after="0"/>
        <w:ind w:left="0"/>
        <w:jc w:val="both"/>
      </w:pPr>
      <w:r>
        <w:rPr>
          <w:rFonts w:ascii="Times New Roman"/>
          <w:b w:val="false"/>
          <w:i w:val="false"/>
          <w:color w:val="000000"/>
          <w:sz w:val="28"/>
        </w:rPr>
        <w:t>
      ОБКБ ұйымының қалауы бойынша әскери мамандықтарды қоспағанда, базалық модульдер кәсіптік модульдерге толық немесе ішінара интеграцияланады.</w:t>
      </w:r>
    </w:p>
    <w:p>
      <w:pPr>
        <w:spacing w:after="0"/>
        <w:ind w:left="0"/>
        <w:jc w:val="both"/>
      </w:pPr>
      <w:r>
        <w:rPr>
          <w:rFonts w:ascii="Times New Roman"/>
          <w:b w:val="false"/>
          <w:i w:val="false"/>
          <w:color w:val="000000"/>
          <w:sz w:val="28"/>
        </w:rPr>
        <w:t>
      Біліктілікті меңгерудің практикалық тәжірибесін кеңейту мақсатында ОБКБ ұйымының қалауы бойынша базалық, кәсіптік модульдер және (немесе) студенттердің өзіндік жұмысы шеңберінде білім алушылардың жобалық жұмысы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062"/>
    <w:p>
      <w:pPr>
        <w:spacing w:after="0"/>
        <w:ind w:left="0"/>
        <w:jc w:val="both"/>
      </w:pPr>
      <w:r>
        <w:rPr>
          <w:rFonts w:ascii="Times New Roman"/>
          <w:b w:val="false"/>
          <w:i w:val="false"/>
          <w:color w:val="000000"/>
          <w:sz w:val="28"/>
        </w:rPr>
        <w:t>
      8. ОБКБ білім беру бағдарламалары теориялық оқытумен қатар өндірістік оқыту мен кәсіптік практиканы қамтиды.</w:t>
      </w:r>
    </w:p>
    <w:bookmarkEnd w:id="1062"/>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кестесімен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 пайдаланылатын ОБКБ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арнайы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Өндірістік оқытуға бөлінген оқу жоспары сағаттарының көлеміне, оның ішінде білім беру ұйымының базасында өткізілетін өндірістік оқытуға арналған сағаттар саны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31.05.2024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8" w:id="1063"/>
    <w:p>
      <w:pPr>
        <w:spacing w:after="0"/>
        <w:ind w:left="0"/>
        <w:jc w:val="both"/>
      </w:pPr>
      <w:r>
        <w:rPr>
          <w:rFonts w:ascii="Times New Roman"/>
          <w:b w:val="false"/>
          <w:i w:val="false"/>
          <w:color w:val="000000"/>
          <w:sz w:val="28"/>
        </w:rPr>
        <w:t>
      9. Оқыту нәтижелерінің жетістіктерін бағалау әр түрлі бақылау түрлерімен жүргізіледі: үлгерімді ағымдағы бақылау, аралық және қорытынды аттестаттау.</w:t>
      </w:r>
    </w:p>
    <w:bookmarkEnd w:id="1063"/>
    <w:bookmarkStart w:name="z1349" w:id="1064"/>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bookmarkEnd w:id="1064"/>
    <w:bookmarkStart w:name="z1350" w:id="1065"/>
    <w:p>
      <w:pPr>
        <w:spacing w:after="0"/>
        <w:ind w:left="0"/>
        <w:jc w:val="both"/>
      </w:pPr>
      <w:r>
        <w:rPr>
          <w:rFonts w:ascii="Times New Roman"/>
          <w:b w:val="false"/>
          <w:i w:val="false"/>
          <w:color w:val="000000"/>
          <w:sz w:val="28"/>
        </w:rPr>
        <w:t xml:space="preserve">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w:t>
      </w:r>
    </w:p>
    <w:bookmarkEnd w:id="1065"/>
    <w:bookmarkStart w:name="z1351" w:id="1066"/>
    <w:p>
      <w:pPr>
        <w:spacing w:after="0"/>
        <w:ind w:left="0"/>
        <w:jc w:val="both"/>
      </w:pPr>
      <w:r>
        <w:rPr>
          <w:rFonts w:ascii="Times New Roman"/>
          <w:b w:val="false"/>
          <w:i w:val="false"/>
          <w:color w:val="000000"/>
          <w:sz w:val="28"/>
        </w:rPr>
        <w:t>
      Шығармашылық тапсырма туралы ережені орта білімнен кейінгі білім беру ұйымы дербес әзірлейді.</w:t>
      </w:r>
    </w:p>
    <w:bookmarkEnd w:id="1066"/>
    <w:bookmarkStart w:name="z1352" w:id="1067"/>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ОБКБ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bookmarkEnd w:id="1067"/>
    <w:bookmarkStart w:name="z1353" w:id="1068"/>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ОБКБ ұйымы айқындайды.</w:t>
      </w:r>
    </w:p>
    <w:bookmarkEnd w:id="1068"/>
    <w:bookmarkStart w:name="z1354" w:id="1069"/>
    <w:p>
      <w:pPr>
        <w:spacing w:after="0"/>
        <w:ind w:left="0"/>
        <w:jc w:val="both"/>
      </w:pPr>
      <w:r>
        <w:rPr>
          <w:rFonts w:ascii="Times New Roman"/>
          <w:b w:val="false"/>
          <w:i w:val="false"/>
          <w:color w:val="000000"/>
          <w:sz w:val="28"/>
        </w:rPr>
        <w:t xml:space="preserve">
      10. Жұмыс оқу жоспарлары МЖБС-ның </w:t>
      </w:r>
      <w:r>
        <w:rPr>
          <w:rFonts w:ascii="Times New Roman"/>
          <w:b w:val="false"/>
          <w:i w:val="false"/>
          <w:color w:val="000000"/>
          <w:sz w:val="28"/>
        </w:rPr>
        <w:t>қосымшасына</w:t>
      </w:r>
      <w:r>
        <w:rPr>
          <w:rFonts w:ascii="Times New Roman"/>
          <w:b w:val="false"/>
          <w:i w:val="false"/>
          <w:color w:val="000000"/>
          <w:sz w:val="28"/>
        </w:rPr>
        <w:t xml:space="preserve"> сәйкес ОБКБ оқу жоспарының моделі негізінде әзірленеді.</w:t>
      </w:r>
    </w:p>
    <w:bookmarkEnd w:id="1069"/>
    <w:bookmarkStart w:name="z1355" w:id="1070"/>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ОБКБ ұйымы бекітеді.</w:t>
      </w:r>
    </w:p>
    <w:bookmarkEnd w:id="1070"/>
    <w:bookmarkStart w:name="z1356" w:id="1071"/>
    <w:p>
      <w:pPr>
        <w:spacing w:after="0"/>
        <w:ind w:left="0"/>
        <w:jc w:val="both"/>
      </w:pPr>
      <w:r>
        <w:rPr>
          <w:rFonts w:ascii="Times New Roman"/>
          <w:b w:val="false"/>
          <w:i w:val="false"/>
          <w:color w:val="000000"/>
          <w:sz w:val="28"/>
        </w:rPr>
        <w:t>
      12. Жұмыс оқу жоспарлары мен бағдарламаларын әзірлеу және іске асыру кезінде ОБКБ ұйымы:</w:t>
      </w:r>
    </w:p>
    <w:bookmarkEnd w:id="1071"/>
    <w:bookmarkStart w:name="z1357" w:id="1072"/>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1072"/>
    <w:bookmarkStart w:name="z1358" w:id="1073"/>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1073"/>
    <w:bookmarkStart w:name="z1359" w:id="1074"/>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1074"/>
    <w:bookmarkStart w:name="z1360" w:id="1075"/>
    <w:p>
      <w:pPr>
        <w:spacing w:after="0"/>
        <w:ind w:left="0"/>
        <w:jc w:val="both"/>
      </w:pPr>
      <w:r>
        <w:rPr>
          <w:rFonts w:ascii="Times New Roman"/>
          <w:b w:val="false"/>
          <w:i w:val="false"/>
          <w:color w:val="000000"/>
          <w:sz w:val="28"/>
        </w:rPr>
        <w:t>
      13. ОБКБ білім беру бағдарламасының мазмұны білім беру деңгейлерінің сабақтастығын, сондай-ақ мәндес мамандықтар (біліктіліктер) бойынша білім берудің келесі деңгейінде оқыту нәтижелерін, кредиттерді/сағаттарды қайта есептеуді көздейді.</w:t>
      </w:r>
    </w:p>
    <w:bookmarkEnd w:id="1075"/>
    <w:bookmarkStart w:name="z1361" w:id="1076"/>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076"/>
    <w:bookmarkStart w:name="z1362" w:id="1077"/>
    <w:p>
      <w:pPr>
        <w:spacing w:after="0"/>
        <w:ind w:left="0"/>
        <w:jc w:val="both"/>
      </w:pPr>
      <w:r>
        <w:rPr>
          <w:rFonts w:ascii="Times New Roman"/>
          <w:b w:val="false"/>
          <w:i w:val="false"/>
          <w:color w:val="000000"/>
          <w:sz w:val="28"/>
        </w:rPr>
        <w:t>
      14. Білім алушылардың оқу жүктемесінің ең жоғары көлемі аптасына 54 сағаттан аспайды.</w:t>
      </w:r>
    </w:p>
    <w:bookmarkEnd w:id="1077"/>
    <w:bookmarkStart w:name="z1363" w:id="1078"/>
    <w:p>
      <w:pPr>
        <w:spacing w:after="0"/>
        <w:ind w:left="0"/>
        <w:jc w:val="both"/>
      </w:pPr>
      <w:r>
        <w:rPr>
          <w:rFonts w:ascii="Times New Roman"/>
          <w:b w:val="false"/>
          <w:i w:val="false"/>
          <w:color w:val="000000"/>
          <w:sz w:val="28"/>
        </w:rPr>
        <w:t>
      Оқу жүктемесі білім алушының білім беру бағдарламасында белгіленген оқу нәтижелеріне қол жеткізуі үшін талап етілетін уақытпен өлшенеді.</w:t>
      </w:r>
    </w:p>
    <w:bookmarkEnd w:id="1078"/>
    <w:bookmarkStart w:name="z1364" w:id="1079"/>
    <w:p>
      <w:pPr>
        <w:spacing w:after="0"/>
        <w:ind w:left="0"/>
        <w:jc w:val="both"/>
      </w:pPr>
      <w:r>
        <w:rPr>
          <w:rFonts w:ascii="Times New Roman"/>
          <w:b w:val="false"/>
          <w:i w:val="false"/>
          <w:color w:val="000000"/>
          <w:sz w:val="28"/>
        </w:rPr>
        <w:t>
      Оқу жүктемесіне білім алушының барлық оқу қызметі – дәрістер, семинарлар, курстық жұмыстар (жобалар), практикалық және зертханалық жұмыстар, өндірістік оқыту және кәсіптік практика, дипломдық жұмыс (жоба), өзіндік жұмыс, оның ішінде педагогтің басшылығымен жұмыс кіреді.</w:t>
      </w:r>
    </w:p>
    <w:bookmarkEnd w:id="1079"/>
    <w:bookmarkStart w:name="z1365" w:id="1080"/>
    <w:p>
      <w:pPr>
        <w:spacing w:after="0"/>
        <w:ind w:left="0"/>
        <w:jc w:val="both"/>
      </w:pPr>
      <w:r>
        <w:rPr>
          <w:rFonts w:ascii="Times New Roman"/>
          <w:b w:val="false"/>
          <w:i w:val="false"/>
          <w:color w:val="000000"/>
          <w:sz w:val="28"/>
        </w:rPr>
        <w:t>
      Білім алушының оқу жүктемесін айқындау кезінде оқу жылы академиялық кезеңдерден (семестрлерден), аралық аттестаттау кезеңдерінен, практикалардан және (немесе) өндірістік оқытудан, каникулдардан, қорытынды аттестаттау кезеңінен (бітіру курсында) тұратынын ескеру қажет.</w:t>
      </w:r>
    </w:p>
    <w:bookmarkEnd w:id="1080"/>
    <w:bookmarkStart w:name="z1366" w:id="1081"/>
    <w:p>
      <w:pPr>
        <w:spacing w:after="0"/>
        <w:ind w:left="0"/>
        <w:jc w:val="both"/>
      </w:pPr>
      <w:r>
        <w:rPr>
          <w:rFonts w:ascii="Times New Roman"/>
          <w:b w:val="false"/>
          <w:i w:val="false"/>
          <w:color w:val="000000"/>
          <w:sz w:val="28"/>
        </w:rPr>
        <w:t>
      Академиялық кезеңдер мен демалыстардың ұзақтығын ОБКБ ұйымы дербес айқындайды.</w:t>
      </w:r>
    </w:p>
    <w:bookmarkEnd w:id="1081"/>
    <w:bookmarkStart w:name="z1367" w:id="1082"/>
    <w:p>
      <w:pPr>
        <w:spacing w:after="0"/>
        <w:ind w:left="0"/>
        <w:jc w:val="both"/>
      </w:pPr>
      <w:r>
        <w:rPr>
          <w:rFonts w:ascii="Times New Roman"/>
          <w:b w:val="false"/>
          <w:i w:val="false"/>
          <w:color w:val="000000"/>
          <w:sz w:val="28"/>
        </w:rPr>
        <w:t>
      15. Оқу жылындағы оқу жүктемесінің жалпы саны кемінде 75 кредитті немесе кемінде 1800 академиялық сағатты құрайды. Аудиторлық жұмыс пен педагогтің жетекшілігімен жүргізілетін студенттің өзіндік жұмысы (ПСӨЖ) көлемі жылына 60 кредитті/1440 сағатты құрайды, бұл ретте, ПСӨЖ көлемі әр пән және (немесе) модуль көлемінің отыз пайызынан аспайтын көлемді құрайды. Студенттердің өздері орындайтын жұмыс (СӨЖ) көлемі жылына 15 кредитті/360 сағатты құрайды.</w:t>
      </w:r>
    </w:p>
    <w:bookmarkEnd w:id="1082"/>
    <w:bookmarkStart w:name="z1368" w:id="1083"/>
    <w:p>
      <w:pPr>
        <w:spacing w:after="0"/>
        <w:ind w:left="0"/>
        <w:jc w:val="both"/>
      </w:pPr>
      <w:r>
        <w:rPr>
          <w:rFonts w:ascii="Times New Roman"/>
          <w:b w:val="false"/>
          <w:i w:val="false"/>
          <w:color w:val="000000"/>
          <w:sz w:val="28"/>
        </w:rPr>
        <w:t>
      Дуальды оқыту кезінде СӨЖ оқу жоспарларында қарастырылмайды.</w:t>
      </w:r>
    </w:p>
    <w:bookmarkEnd w:id="1083"/>
    <w:bookmarkStart w:name="z1369" w:id="1084"/>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End w:id="1084"/>
    <w:bookmarkStart w:name="z1370" w:id="1085"/>
    <w:p>
      <w:pPr>
        <w:spacing w:after="0"/>
        <w:ind w:left="0"/>
        <w:jc w:val="both"/>
      </w:pPr>
      <w:r>
        <w:rPr>
          <w:rFonts w:ascii="Times New Roman"/>
          <w:b w:val="false"/>
          <w:i w:val="false"/>
          <w:color w:val="000000"/>
          <w:sz w:val="28"/>
        </w:rPr>
        <w:t>
      16.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1085"/>
    <w:bookmarkStart w:name="z1371" w:id="1086"/>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End w:id="1086"/>
    <w:bookmarkStart w:name="z1372" w:id="1087"/>
    <w:p>
      <w:pPr>
        <w:spacing w:after="0"/>
        <w:ind w:left="0"/>
        <w:jc w:val="both"/>
      </w:pPr>
      <w:r>
        <w:rPr>
          <w:rFonts w:ascii="Times New Roman"/>
          <w:b w:val="false"/>
          <w:i w:val="false"/>
          <w:color w:val="000000"/>
          <w:sz w:val="28"/>
        </w:rPr>
        <w:t>
      17.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1087"/>
    <w:bookmarkStart w:name="z1373" w:id="1088"/>
    <w:p>
      <w:pPr>
        <w:spacing w:after="0"/>
        <w:ind w:left="0"/>
        <w:jc w:val="both"/>
      </w:pPr>
      <w:r>
        <w:rPr>
          <w:rFonts w:ascii="Times New Roman"/>
          <w:b w:val="false"/>
          <w:i w:val="false"/>
          <w:color w:val="000000"/>
          <w:sz w:val="28"/>
        </w:rPr>
        <w:t xml:space="preserve">
      18. ОБКБ беру ұйымы білім беру қызметін алынған лицензияға сәйкес жүзеге асырады және оның қолданыста болу уақытының барлық кезеңінде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30721 болып тіркелді) бекітілген білім беру қызметіне қойылған біліктілік талаптарын және оларға сәйкестікті растайтын құжаттар тізбесін сақтайды.</w:t>
      </w:r>
    </w:p>
    <w:bookmarkEnd w:id="1088"/>
    <w:bookmarkStart w:name="z1374" w:id="1089"/>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89"/>
    <w:bookmarkStart w:name="z1375" w:id="1090"/>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кәсіптік стандарттар WorldSkills (Ворлдскилс) дескрипторларымен айқындалады және қол жеткізілген оқыту нәтижелерінен байқалатын меңгерілген негізгі құзыреттерді көрсетеді.</w:t>
      </w:r>
    </w:p>
    <w:bookmarkEnd w:id="1090"/>
    <w:bookmarkStart w:name="z1376" w:id="1091"/>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1091"/>
    <w:bookmarkStart w:name="z1377" w:id="1092"/>
    <w:p>
      <w:pPr>
        <w:spacing w:after="0"/>
        <w:ind w:left="0"/>
        <w:jc w:val="left"/>
      </w:pPr>
      <w:r>
        <w:rPr>
          <w:rFonts w:ascii="Times New Roman"/>
          <w:b/>
          <w:i w:val="false"/>
          <w:color w:val="000000"/>
        </w:rPr>
        <w:t xml:space="preserve"> 5-тарау. Оқу уақытына қойылатын талаптар</w:t>
      </w:r>
    </w:p>
    <w:bookmarkEnd w:id="1092"/>
    <w:bookmarkStart w:name="z1378" w:id="1093"/>
    <w:p>
      <w:pPr>
        <w:spacing w:after="0"/>
        <w:ind w:left="0"/>
        <w:jc w:val="both"/>
      </w:pPr>
      <w:r>
        <w:rPr>
          <w:rFonts w:ascii="Times New Roman"/>
          <w:b w:val="false"/>
          <w:i w:val="false"/>
          <w:color w:val="000000"/>
          <w:sz w:val="28"/>
        </w:rPr>
        <w:t>
      20. Орта білімнен кейінгі білімі бар кадрларды даярлау жалпы орта, техникалық және кәсіптік, орта білімнен кейінгі білім, сондай-ақ жоғары білім негізінде жүзеге асырылады.</w:t>
      </w:r>
    </w:p>
    <w:bookmarkEnd w:id="1093"/>
    <w:bookmarkStart w:name="z1379" w:id="1094"/>
    <w:p>
      <w:pPr>
        <w:spacing w:after="0"/>
        <w:ind w:left="0"/>
        <w:jc w:val="both"/>
      </w:pPr>
      <w:r>
        <w:rPr>
          <w:rFonts w:ascii="Times New Roman"/>
          <w:b w:val="false"/>
          <w:i w:val="false"/>
          <w:color w:val="000000"/>
          <w:sz w:val="28"/>
        </w:rPr>
        <w:t>
      Техникалық және кәсіптік білімнің, орта білімнен кейінгі білімнің, сондай-ақ жоғары білімнің білім беру бағдарламаларының базасында оқуға түсу кезінде формальды білімнің алдыңғы деңгейіндегі оқыту нәтижелері автоматты түрде танылады, игерілетін академиялық кредиттердің саны және оқу мерзімі қысқарады.</w:t>
      </w:r>
    </w:p>
    <w:bookmarkEnd w:id="1094"/>
    <w:bookmarkStart w:name="z1380" w:id="1095"/>
    <w:p>
      <w:pPr>
        <w:spacing w:after="0"/>
        <w:ind w:left="0"/>
        <w:jc w:val="both"/>
      </w:pPr>
      <w:r>
        <w:rPr>
          <w:rFonts w:ascii="Times New Roman"/>
          <w:b w:val="false"/>
          <w:i w:val="false"/>
          <w:color w:val="000000"/>
          <w:sz w:val="28"/>
        </w:rPr>
        <w:t xml:space="preserve">
      Орта білімнен кейінгі білім беру ұйымы формальды емес білім берудің, оның ішінде микробіліктіліктерді оқыту нәтижелерін тануды дербес жүзеге асырады. </w:t>
      </w:r>
    </w:p>
    <w:bookmarkEnd w:id="1095"/>
    <w:bookmarkStart w:name="z1381" w:id="1096"/>
    <w:p>
      <w:pPr>
        <w:spacing w:after="0"/>
        <w:ind w:left="0"/>
        <w:jc w:val="both"/>
      </w:pPr>
      <w:r>
        <w:rPr>
          <w:rFonts w:ascii="Times New Roman"/>
          <w:b w:val="false"/>
          <w:i w:val="false"/>
          <w:color w:val="000000"/>
          <w:sz w:val="28"/>
        </w:rPr>
        <w:t>
      Білім беру бағдарламаларын игеру мерзімдерін орта білімнен кейінгі білім беру ұйымы МЖМБС қосымшасына сәйкес белгілейді.</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bookmarkStart w:name="z1382" w:id="1097"/>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1097"/>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м.а. 31.05.2024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блогы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міндетті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СӨЖ)/5400 (4320+1080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СӨЖ)/3600(2880+ 720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СӨЖ)/1800 (1440+360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СӨЖ)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СӨЖ)/6048 (4968+1080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СӨЖ)/4032 (3312+720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СӨЖ)/2016 (1656+360 СӨЖ)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СӨЖ)</w:t>
            </w:r>
          </w:p>
        </w:tc>
      </w:tr>
    </w:tbl>
    <w:bookmarkStart w:name="z1455" w:id="1098"/>
    <w:p>
      <w:pPr>
        <w:spacing w:after="0"/>
        <w:ind w:left="0"/>
        <w:jc w:val="both"/>
      </w:pPr>
      <w:r>
        <w:rPr>
          <w:rFonts w:ascii="Times New Roman"/>
          <w:b w:val="false"/>
          <w:i w:val="false"/>
          <w:color w:val="000000"/>
          <w:sz w:val="28"/>
        </w:rPr>
        <w:t>
      Ескертпе:</w:t>
      </w:r>
    </w:p>
    <w:bookmarkEnd w:id="1098"/>
    <w:p>
      <w:pPr>
        <w:spacing w:after="0"/>
        <w:ind w:left="0"/>
        <w:jc w:val="both"/>
      </w:pPr>
      <w:r>
        <w:rPr>
          <w:rFonts w:ascii="Times New Roman"/>
          <w:b w:val="false"/>
          <w:i w:val="false"/>
          <w:color w:val="000000"/>
          <w:sz w:val="28"/>
        </w:rPr>
        <w:t>
      * Өндірістік оқыту және/немесе кәсіптік практика кәсіптік және базалық модульдердің кемінде 40%-ын құрайды.</w:t>
      </w:r>
    </w:p>
    <w:p>
      <w:pPr>
        <w:spacing w:after="0"/>
        <w:ind w:left="0"/>
        <w:jc w:val="both"/>
      </w:pPr>
      <w:r>
        <w:rPr>
          <w:rFonts w:ascii="Times New Roman"/>
          <w:b w:val="false"/>
          <w:i w:val="false"/>
          <w:color w:val="000000"/>
          <w:sz w:val="28"/>
        </w:rPr>
        <w:t>
      ** Білікті жұмысшы кадрлардың және орта буын маманы деңгейлері бойынша (бар болса) мәндес біліктіліктердің кәсіптік модульдерін игеру көзделген.</w:t>
      </w:r>
    </w:p>
    <w:p>
      <w:pPr>
        <w:spacing w:after="0"/>
        <w:ind w:left="0"/>
        <w:jc w:val="both"/>
      </w:pPr>
      <w:r>
        <w:rPr>
          <w:rFonts w:ascii="Times New Roman"/>
          <w:b w:val="false"/>
          <w:i w:val="false"/>
          <w:color w:val="000000"/>
          <w:sz w:val="28"/>
        </w:rPr>
        <w:t>
      *** Орта буын маманы деңгейі бойынша (бар болса) мәндес біліктіліктердің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7 қосымша</w:t>
            </w:r>
          </w:p>
        </w:tc>
      </w:tr>
    </w:tbl>
    <w:bookmarkStart w:name="z1162" w:id="1099"/>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099"/>
    <w:bookmarkStart w:name="z1163" w:id="1100"/>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17669 болып тіркелген).</w:t>
      </w:r>
    </w:p>
    <w:bookmarkEnd w:id="1100"/>
    <w:bookmarkStart w:name="z1164" w:id="1101"/>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20580 болып тіркелген).</w:t>
      </w:r>
    </w:p>
    <w:bookmarkEnd w:id="1101"/>
    <w:bookmarkStart w:name="z1165" w:id="1102"/>
    <w:p>
      <w:pPr>
        <w:spacing w:after="0"/>
        <w:ind w:left="0"/>
        <w:jc w:val="both"/>
      </w:pPr>
      <w:r>
        <w:rPr>
          <w:rFonts w:ascii="Times New Roman"/>
          <w:b w:val="false"/>
          <w:i w:val="false"/>
          <w:color w:val="000000"/>
          <w:sz w:val="28"/>
        </w:rPr>
        <w:t xml:space="preserve">
      3.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2020 жылғы 28 тамыздағы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21146 болып тіркелген).</w:t>
      </w:r>
    </w:p>
    <w:bookmarkEnd w:id="1102"/>
    <w:bookmarkStart w:name="z1166" w:id="1103"/>
    <w:p>
      <w:pPr>
        <w:spacing w:after="0"/>
        <w:ind w:left="0"/>
        <w:jc w:val="both"/>
      </w:pPr>
      <w:r>
        <w:rPr>
          <w:rFonts w:ascii="Times New Roman"/>
          <w:b w:val="false"/>
          <w:i w:val="false"/>
          <w:color w:val="000000"/>
          <w:sz w:val="28"/>
        </w:rPr>
        <w:t>
      4.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 Қазақстан Республикасы Білім және ғылым министрінің м.а. 2021 жылғы 23 шiлдедегі № 362 бұйрығы (Нормативтік құқықтық актілерді мемлекеттік тіркеу тізілімінде № 23692 болып тіркелген).</w:t>
      </w:r>
    </w:p>
    <w:bookmarkEnd w:id="1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