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50d960" w14:textId="250d96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видов документов о среднем, техническом и профессиональном, послесреднем образовании, формы документов о среднем, техническом и профессиональном, послесреднем образовании государственного образца и правила их учета и выдачи, а также форму справки, выдаваемой лицам, не завершившим образование в организациях образования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образования и науки Республики Казахстан от 28 января 2015 года № 39. Зарегистрирован в Министерстве юстиции Республики Казахстан 27 февраля 2015 года № 10348.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Заголовок - в редакции приказа Министра просвещения РК от 18.10.2023 </w:t>
      </w:r>
      <w:r>
        <w:rPr>
          <w:rFonts w:ascii="Times New Roman"/>
          <w:b w:val="false"/>
          <w:i w:val="false"/>
          <w:color w:val="ff0000"/>
          <w:sz w:val="28"/>
        </w:rPr>
        <w:t>№ 312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15)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 Закона Республики Казахстан "Об образовании" ПРИКАЗЫВАЮ: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Преамбула - в редакции приказа Министра просвещения РК от 07.08.2023 </w:t>
      </w:r>
      <w:r>
        <w:rPr>
          <w:rFonts w:ascii="Times New Roman"/>
          <w:b w:val="false"/>
          <w:i w:val="false"/>
          <w:color w:val="000000"/>
          <w:sz w:val="28"/>
        </w:rPr>
        <w:t>№ 250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1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Утвердить:</w:t>
      </w:r>
    </w:p>
    <w:bookmarkEnd w:id="1"/>
    <w:bookmarkStart w:name="z11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виды документов об образовании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2"/>
    <w:bookmarkStart w:name="z11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форму аттестата об основном среднем образовании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3"/>
    <w:bookmarkStart w:name="z11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форму аттестата с отличием об основном среднем образовании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4"/>
    <w:bookmarkStart w:name="z12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форму приложения к аттестату об основном среднем образовании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5"/>
    <w:bookmarkStart w:name="z12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форму аттестата об образовании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6"/>
    <w:bookmarkStart w:name="z12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формы приложений к аттестату об основном среднем образовании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6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7"/>
    <w:bookmarkStart w:name="z12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 форму аттестата об общем среднем образовании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7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8"/>
    <w:bookmarkStart w:name="z12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8) форму аттестата с отличием об общем среднем образовании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8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9"/>
    <w:bookmarkStart w:name="z12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9) форму аттестата об общем среднем образовании Алтын белгі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9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10"/>
    <w:bookmarkStart w:name="z12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10) форму приложения к аттестату об общем среднем образовании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10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11"/>
    <w:bookmarkStart w:name="z12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11) форму диплома о техническом и профессиональном образовании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12"/>
    <w:bookmarkStart w:name="z12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12) форму диплома с отличием о техническом и профессиональном образовании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13"/>
    <w:bookmarkStart w:name="z12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13) форму приложения к диплому о техническом и профессиональном образовании на двух языках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14"/>
    <w:bookmarkStart w:name="z13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14) форму диплома о послесреднем образовании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15"/>
    <w:bookmarkStart w:name="z13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15) форму диплома с отличием о послесреднем образовании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16"/>
    <w:bookmarkStart w:name="z13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16) форму приложения к диплому о послесреднем образовании на двух языках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16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17"/>
    <w:bookmarkStart w:name="z13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17) форму свидетельства о профессиональной подготовке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17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1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18) исключен приказом Министра науки и высшего образования РК от 10.02.2023 </w:t>
      </w:r>
      <w:r>
        <w:rPr>
          <w:rFonts w:ascii="Times New Roman"/>
          <w:b w:val="false"/>
          <w:i w:val="false"/>
          <w:color w:val="000000"/>
          <w:sz w:val="28"/>
        </w:rPr>
        <w:t>№ 47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19) исключен приказом Министра науки и высшего образования РК от 10.02.2023 </w:t>
      </w:r>
      <w:r>
        <w:rPr>
          <w:rFonts w:ascii="Times New Roman"/>
          <w:b w:val="false"/>
          <w:i w:val="false"/>
          <w:color w:val="000000"/>
          <w:sz w:val="28"/>
        </w:rPr>
        <w:t>№ 47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20) исключен приказом Министра науки и высшего образования РК от 10.02.2023 </w:t>
      </w:r>
      <w:r>
        <w:rPr>
          <w:rFonts w:ascii="Times New Roman"/>
          <w:b w:val="false"/>
          <w:i w:val="false"/>
          <w:color w:val="000000"/>
          <w:sz w:val="28"/>
        </w:rPr>
        <w:t>№ 47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21) исключен приказом Министра науки и высшего образования РК от 10.02.2023 </w:t>
      </w:r>
      <w:r>
        <w:rPr>
          <w:rFonts w:ascii="Times New Roman"/>
          <w:b w:val="false"/>
          <w:i w:val="false"/>
          <w:color w:val="000000"/>
          <w:sz w:val="28"/>
        </w:rPr>
        <w:t>№ 47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22) исключен приказом Министра науки и высшего образования РК от 10.02.2023 </w:t>
      </w:r>
      <w:r>
        <w:rPr>
          <w:rFonts w:ascii="Times New Roman"/>
          <w:b w:val="false"/>
          <w:i w:val="false"/>
          <w:color w:val="000000"/>
          <w:sz w:val="28"/>
        </w:rPr>
        <w:t>№ 47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23) исключен приказом Министра науки и высшего образования РК от 10.02.2023 </w:t>
      </w:r>
      <w:r>
        <w:rPr>
          <w:rFonts w:ascii="Times New Roman"/>
          <w:b w:val="false"/>
          <w:i w:val="false"/>
          <w:color w:val="000000"/>
          <w:sz w:val="28"/>
        </w:rPr>
        <w:t>№ 47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24) исключен приказом Министра науки и высшего образования РК от 10.02.2023 </w:t>
      </w:r>
      <w:r>
        <w:rPr>
          <w:rFonts w:ascii="Times New Roman"/>
          <w:b w:val="false"/>
          <w:i w:val="false"/>
          <w:color w:val="000000"/>
          <w:sz w:val="28"/>
        </w:rPr>
        <w:t>№ 47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25) исключен приказом Министра науки и высшего образования РК от 10.02.2023 </w:t>
      </w:r>
      <w:r>
        <w:rPr>
          <w:rFonts w:ascii="Times New Roman"/>
          <w:b w:val="false"/>
          <w:i w:val="false"/>
          <w:color w:val="000000"/>
          <w:sz w:val="28"/>
        </w:rPr>
        <w:t>№ 47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26) исключен приказом Министра образования и науки РК от 07.06.2021 </w:t>
      </w:r>
      <w:r>
        <w:rPr>
          <w:rFonts w:ascii="Times New Roman"/>
          <w:b w:val="false"/>
          <w:i w:val="false"/>
          <w:color w:val="000000"/>
          <w:sz w:val="28"/>
        </w:rPr>
        <w:t>№ 277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27) исключен приказом Министра науки и высшего образования РК от 10.02.2023 </w:t>
      </w:r>
      <w:r>
        <w:rPr>
          <w:rFonts w:ascii="Times New Roman"/>
          <w:b w:val="false"/>
          <w:i w:val="false"/>
          <w:color w:val="000000"/>
          <w:sz w:val="28"/>
        </w:rPr>
        <w:t>№ 47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28) исключен приказом Министра науки и высшего образования РК от 10.02.2023 </w:t>
      </w:r>
      <w:r>
        <w:rPr>
          <w:rFonts w:ascii="Times New Roman"/>
          <w:b w:val="false"/>
          <w:i w:val="false"/>
          <w:color w:val="000000"/>
          <w:sz w:val="28"/>
        </w:rPr>
        <w:t>№ 47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29) исключен приказом Министра науки и высшего образования РК от 10.02.2023 </w:t>
      </w:r>
      <w:r>
        <w:rPr>
          <w:rFonts w:ascii="Times New Roman"/>
          <w:b w:val="false"/>
          <w:i w:val="false"/>
          <w:color w:val="000000"/>
          <w:sz w:val="28"/>
        </w:rPr>
        <w:t>№ 47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30) исключен приказом Министра науки и высшего образования РК от 10.02.2023 </w:t>
      </w:r>
      <w:r>
        <w:rPr>
          <w:rFonts w:ascii="Times New Roman"/>
          <w:b w:val="false"/>
          <w:i w:val="false"/>
          <w:color w:val="000000"/>
          <w:sz w:val="28"/>
        </w:rPr>
        <w:t>№ 47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31) исключен приказом Министра науки и высшего образования РК от 10.02.2023 </w:t>
      </w:r>
      <w:r>
        <w:rPr>
          <w:rFonts w:ascii="Times New Roman"/>
          <w:b w:val="false"/>
          <w:i w:val="false"/>
          <w:color w:val="000000"/>
          <w:sz w:val="28"/>
        </w:rPr>
        <w:t>№ 47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32) исключен приказом Министра науки и высшего образования РК от 10.02.2023 </w:t>
      </w:r>
      <w:r>
        <w:rPr>
          <w:rFonts w:ascii="Times New Roman"/>
          <w:b w:val="false"/>
          <w:i w:val="false"/>
          <w:color w:val="000000"/>
          <w:sz w:val="28"/>
        </w:rPr>
        <w:t>№ 47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33) исключен приказом Министра науки и высшего образования РК от 10.02.2023 </w:t>
      </w:r>
      <w:r>
        <w:rPr>
          <w:rFonts w:ascii="Times New Roman"/>
          <w:b w:val="false"/>
          <w:i w:val="false"/>
          <w:color w:val="000000"/>
          <w:sz w:val="28"/>
        </w:rPr>
        <w:t>№ 47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34) исключен приказом Министра науки и высшего образования РК от 10.02.2023 </w:t>
      </w:r>
      <w:r>
        <w:rPr>
          <w:rFonts w:ascii="Times New Roman"/>
          <w:b w:val="false"/>
          <w:i w:val="false"/>
          <w:color w:val="000000"/>
          <w:sz w:val="28"/>
        </w:rPr>
        <w:t>№ 47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51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35) правила выдачи документов об образовании государственного образца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 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36) исключен приказом Министра науки и высшего образования РК от 10.02.2023 </w:t>
      </w:r>
      <w:r>
        <w:rPr>
          <w:rFonts w:ascii="Times New Roman"/>
          <w:b w:val="false"/>
          <w:i w:val="false"/>
          <w:color w:val="000000"/>
          <w:sz w:val="28"/>
        </w:rPr>
        <w:t>№ 47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3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37) форму справки, выдаваемой лицам, не завершившим образование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37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20"/>
    <w:bookmarkStart w:name="z1095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38) правила оказания государственной услуги "Актуализация (корректировка) сведений о документах об образовании"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38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End w:id="2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приказа Министра образования и науки РК от 16.05.2018 </w:t>
      </w:r>
      <w:r>
        <w:rPr>
          <w:rFonts w:ascii="Times New Roman"/>
          <w:b w:val="false"/>
          <w:i w:val="false"/>
          <w:color w:val="000000"/>
          <w:sz w:val="28"/>
        </w:rPr>
        <w:t>№ 210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 с изменениями, внесенными приказами Министра образования и науки РК от 30.04.2020 </w:t>
      </w:r>
      <w:r>
        <w:rPr>
          <w:rFonts w:ascii="Times New Roman"/>
          <w:b w:val="false"/>
          <w:i w:val="false"/>
          <w:color w:val="000000"/>
          <w:sz w:val="28"/>
        </w:rPr>
        <w:t>№ 170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 от 07.06.2021 </w:t>
      </w:r>
      <w:r>
        <w:rPr>
          <w:rFonts w:ascii="Times New Roman"/>
          <w:b w:val="false"/>
          <w:i w:val="false"/>
          <w:color w:val="000000"/>
          <w:sz w:val="28"/>
        </w:rPr>
        <w:t>№ 277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 от 10.02.2023 </w:t>
      </w:r>
      <w:r>
        <w:rPr>
          <w:rFonts w:ascii="Times New Roman"/>
          <w:b w:val="false"/>
          <w:i w:val="false"/>
          <w:color w:val="000000"/>
          <w:sz w:val="28"/>
        </w:rPr>
        <w:t>№ 47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 от 18.10.2023 </w:t>
      </w:r>
      <w:r>
        <w:rPr>
          <w:rFonts w:ascii="Times New Roman"/>
          <w:b w:val="false"/>
          <w:i w:val="false"/>
          <w:color w:val="000000"/>
          <w:sz w:val="28"/>
        </w:rPr>
        <w:t>№ 312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высшего, послевузовского образования и международного сотрудничества (Шаймарданов Ж.К.):</w:t>
      </w:r>
    </w:p>
    <w:bookmarkEnd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обеспечить в установленном порядке государственную регистрацию настоящего приказа в Министерстве юстиции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после государственной регистрации в Министерстве юстиции Республики Казахстан обеспечить официальное опубликование настоящего приказа в периодических печатных изданиях и в информационно-правовой системе "Әділет";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обеспечить размещение настоящего приказа на официальном интернет-ресурсе Министерства образования и науки Республики Казахстан.</w:t>
      </w:r>
    </w:p>
    <w:bookmarkStart w:name="z3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вице-министра образования и науки Балыкбаева Т.О.</w:t>
      </w:r>
    </w:p>
    <w:bookmarkEnd w:id="23"/>
    <w:bookmarkStart w:name="z4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2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Министр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Саринжипов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приказу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образования и науки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января 2015 года № 39</w:t>
            </w:r>
          </w:p>
        </w:tc>
      </w:tr>
    </w:tbl>
    <w:bookmarkStart w:name="z538" w:id="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Виды документов об образовании </w:t>
      </w:r>
    </w:p>
    <w:bookmarkEnd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1 - в редакции приказа Министра образования и науки РК от 07.06.2021 </w:t>
      </w:r>
      <w:r>
        <w:rPr>
          <w:rFonts w:ascii="Times New Roman"/>
          <w:b w:val="false"/>
          <w:i w:val="false"/>
          <w:color w:val="ff0000"/>
          <w:sz w:val="28"/>
        </w:rPr>
        <w:t>№ 277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539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Документы об образовании государственного образца, свидетельствующими о прохождении итоговой аттестации и подтверждающими усвоение обучающимися государственного общеобязательного стандарта соответствующего уровня образования:</w:t>
      </w:r>
    </w:p>
    <w:bookmarkEnd w:id="26"/>
    <w:bookmarkStart w:name="z540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аттестат об основном среднем образовании;</w:t>
      </w:r>
    </w:p>
    <w:bookmarkEnd w:id="27"/>
    <w:bookmarkStart w:name="z541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аттестат с отличием об основном среднем образовании;</w:t>
      </w:r>
    </w:p>
    <w:bookmarkEnd w:id="28"/>
    <w:bookmarkStart w:name="z542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аттестат об основном среднем образовании; </w:t>
      </w:r>
    </w:p>
    <w:bookmarkEnd w:id="29"/>
    <w:bookmarkStart w:name="z543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аттестат об общем среднем образовании; </w:t>
      </w:r>
    </w:p>
    <w:bookmarkEnd w:id="30"/>
    <w:bookmarkStart w:name="z544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аттестат с отличием об общем среднем образовании;</w:t>
      </w:r>
    </w:p>
    <w:bookmarkEnd w:id="31"/>
    <w:bookmarkStart w:name="z545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аттестат об общем среднем образовании "Алтын белгі";</w:t>
      </w:r>
    </w:p>
    <w:bookmarkEnd w:id="32"/>
    <w:bookmarkStart w:name="z546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диплом о техническом и профессиональном образовании;</w:t>
      </w:r>
    </w:p>
    <w:bookmarkEnd w:id="33"/>
    <w:bookmarkStart w:name="z547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диплом с отличием о техническом и профессиональном образовании;</w:t>
      </w:r>
    </w:p>
    <w:bookmarkEnd w:id="34"/>
    <w:bookmarkStart w:name="z548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диплом о послесреднем образовании;</w:t>
      </w:r>
    </w:p>
    <w:bookmarkEnd w:id="35"/>
    <w:bookmarkStart w:name="z549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диплом с отличием о послесреднем образовании;</w:t>
      </w:r>
    </w:p>
    <w:bookmarkEnd w:id="36"/>
    <w:bookmarkStart w:name="z550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свидетельство о профессиональной подготовке;</w:t>
      </w:r>
    </w:p>
    <w:bookmarkEnd w:id="3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12) исключен приказом Министра науки и высшего образования РК от 10.02.2023 </w:t>
      </w:r>
      <w:r>
        <w:rPr>
          <w:rFonts w:ascii="Times New Roman"/>
          <w:b w:val="false"/>
          <w:i w:val="false"/>
          <w:color w:val="000000"/>
          <w:sz w:val="28"/>
        </w:rPr>
        <w:t>№ 47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13) исключен приказом Министра науки и высшего образования РК от 10.02.2023 </w:t>
      </w:r>
      <w:r>
        <w:rPr>
          <w:rFonts w:ascii="Times New Roman"/>
          <w:b w:val="false"/>
          <w:i w:val="false"/>
          <w:color w:val="000000"/>
          <w:sz w:val="28"/>
        </w:rPr>
        <w:t>№ 47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14) исключен приказом Министра науки и высшего образования РК от 10.02.2023 </w:t>
      </w:r>
      <w:r>
        <w:rPr>
          <w:rFonts w:ascii="Times New Roman"/>
          <w:b w:val="false"/>
          <w:i w:val="false"/>
          <w:color w:val="000000"/>
          <w:sz w:val="28"/>
        </w:rPr>
        <w:t>№ 47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15) исключен приказом Министра науки и высшего образования РК от 10.02.2023 </w:t>
      </w:r>
      <w:r>
        <w:rPr>
          <w:rFonts w:ascii="Times New Roman"/>
          <w:b w:val="false"/>
          <w:i w:val="false"/>
          <w:color w:val="000000"/>
          <w:sz w:val="28"/>
        </w:rPr>
        <w:t>№ 47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16) исключен приказом Министра науки и высшего образования РК от 10.02.2023 </w:t>
      </w:r>
      <w:r>
        <w:rPr>
          <w:rFonts w:ascii="Times New Roman"/>
          <w:b w:val="false"/>
          <w:i w:val="false"/>
          <w:color w:val="000000"/>
          <w:sz w:val="28"/>
        </w:rPr>
        <w:t>№ 47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17) исключен приказом Министра науки и высшего образования РК от 10.02.2023 </w:t>
      </w:r>
      <w:r>
        <w:rPr>
          <w:rFonts w:ascii="Times New Roman"/>
          <w:b w:val="false"/>
          <w:i w:val="false"/>
          <w:color w:val="000000"/>
          <w:sz w:val="28"/>
        </w:rPr>
        <w:t>№ 47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18) исключен приказом Министра науки и высшего образования РК от 10.02.2023 </w:t>
      </w:r>
      <w:r>
        <w:rPr>
          <w:rFonts w:ascii="Times New Roman"/>
          <w:b w:val="false"/>
          <w:i w:val="false"/>
          <w:color w:val="000000"/>
          <w:sz w:val="28"/>
        </w:rPr>
        <w:t>№ 47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19) исключен приказом Министра науки и высшего образования РК от 10.02.2023 </w:t>
      </w:r>
      <w:r>
        <w:rPr>
          <w:rFonts w:ascii="Times New Roman"/>
          <w:b w:val="false"/>
          <w:i w:val="false"/>
          <w:color w:val="000000"/>
          <w:sz w:val="28"/>
        </w:rPr>
        <w:t>№ 47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20) исключен приказом Министра науки и высшего образования РК от 10.02.2023 </w:t>
      </w:r>
      <w:r>
        <w:rPr>
          <w:rFonts w:ascii="Times New Roman"/>
          <w:b w:val="false"/>
          <w:i w:val="false"/>
          <w:color w:val="000000"/>
          <w:sz w:val="28"/>
        </w:rPr>
        <w:t>№ 47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21) исключен приказом Министра науки и высшего образования РК от 10.02.2023 </w:t>
      </w:r>
      <w:r>
        <w:rPr>
          <w:rFonts w:ascii="Times New Roman"/>
          <w:b w:val="false"/>
          <w:i w:val="false"/>
          <w:color w:val="000000"/>
          <w:sz w:val="28"/>
        </w:rPr>
        <w:t>№ 47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22) исключен приказом Министра науки и высшего образования РК от 10.02.2023 </w:t>
      </w:r>
      <w:r>
        <w:rPr>
          <w:rFonts w:ascii="Times New Roman"/>
          <w:b w:val="false"/>
          <w:i w:val="false"/>
          <w:color w:val="000000"/>
          <w:sz w:val="28"/>
        </w:rPr>
        <w:t>№ 47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23) исключен приказом Министра науки и высшего образования РК от 10.02.2023 </w:t>
      </w:r>
      <w:r>
        <w:rPr>
          <w:rFonts w:ascii="Times New Roman"/>
          <w:b w:val="false"/>
          <w:i w:val="false"/>
          <w:color w:val="000000"/>
          <w:sz w:val="28"/>
        </w:rPr>
        <w:t>№ 47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24) исключен приказом Министра науки и высшего образования РК от 10.02.2023 </w:t>
      </w:r>
      <w:r>
        <w:rPr>
          <w:rFonts w:ascii="Times New Roman"/>
          <w:b w:val="false"/>
          <w:i w:val="false"/>
          <w:color w:val="000000"/>
          <w:sz w:val="28"/>
        </w:rPr>
        <w:t>№ 47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25) исключен приказом Министра науки и высшего образования РК от 10.02.2023 </w:t>
      </w:r>
      <w:r>
        <w:rPr>
          <w:rFonts w:ascii="Times New Roman"/>
          <w:b w:val="false"/>
          <w:i w:val="false"/>
          <w:color w:val="000000"/>
          <w:sz w:val="28"/>
        </w:rPr>
        <w:t>№ 47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26) исключен приказом Министра науки и высшего образования РК от 10.02.2023 </w:t>
      </w:r>
      <w:r>
        <w:rPr>
          <w:rFonts w:ascii="Times New Roman"/>
          <w:b w:val="false"/>
          <w:i w:val="false"/>
          <w:color w:val="000000"/>
          <w:sz w:val="28"/>
        </w:rPr>
        <w:t>№ 47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с изменениями, внесенными приказом Министра науки и высшего образования РК от 10.02.2023 </w:t>
      </w:r>
      <w:r>
        <w:rPr>
          <w:rFonts w:ascii="Times New Roman"/>
          <w:b w:val="false"/>
          <w:i w:val="false"/>
          <w:color w:val="000000"/>
          <w:sz w:val="28"/>
        </w:rPr>
        <w:t>№ 47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2. Исключен приказом Министра науки и высшего образования РК от 10.02.2023 </w:t>
      </w:r>
      <w:r>
        <w:rPr>
          <w:rFonts w:ascii="Times New Roman"/>
          <w:b w:val="false"/>
          <w:i w:val="false"/>
          <w:color w:val="000000"/>
          <w:sz w:val="28"/>
        </w:rPr>
        <w:t>№ 47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науки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января 2015 года № 39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2 в редакции приказа Министра образования и науки РК от 14.03.2017 </w:t>
      </w:r>
      <w:r>
        <w:rPr>
          <w:rFonts w:ascii="Times New Roman"/>
          <w:b w:val="false"/>
          <w:i w:val="false"/>
          <w:color w:val="ff0000"/>
          <w:sz w:val="28"/>
        </w:rPr>
        <w:t>№ 118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31" w:id="3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Аттестат об основном среднем образовании</w:t>
      </w:r>
    </w:p>
    <w:bookmarkEnd w:id="3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"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Негізгі орта білім туралы</w:t>
            </w:r>
          </w:p>
          <w:bookmarkEnd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АТТЕСТАТ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НОБ № 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Осы аттестат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_____________________________________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               (тегі, аты, әкесінің аты)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                   (болған жағдайда)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_____________________________________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берілді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Ол _______ жылы 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_____________________________________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   (білім беру ұйымының толық атауы)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_____________________________________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бітірді және негізгі орта білімнің жалпы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білім беретін оқу бағдарламасын меңгерді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Директор_________/_________/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Директордың орынбасары ______/______/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Сынып жетекшісі _________/_________/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М.О.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______ жылғы "___" ______________ берілді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Елді мекен 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Тіркеу нөмірі № _________________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"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АТТЕСТАТ</w:t>
            </w:r>
          </w:p>
          <w:bookmarkEnd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 основном среднем образовании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НОБ № 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Настоящий аттестат выдан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_______________________________________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               (фамилия, имя, отчество)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                     (при его наличии)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в том, что он (-а) в _____ году 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окончил (а) 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_______________________________________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(полное наименование организации образования)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и освоил (-а) 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общеобразовательную учебную программу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основного среднего образования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Директор _______/________/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Заместитель директора _______/ ________/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Классный руководитель ________/ _________/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М.П.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Выдан "____" _________________ года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Населенный пункт 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Регистрационный номер № ____________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науки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января 2015 года № 39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3 в редакции приказа Министра образования и науки РК от 14.03.2017 </w:t>
      </w:r>
      <w:r>
        <w:rPr>
          <w:rFonts w:ascii="Times New Roman"/>
          <w:b w:val="false"/>
          <w:i w:val="false"/>
          <w:color w:val="ff0000"/>
          <w:sz w:val="28"/>
        </w:rPr>
        <w:t>№ 118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42" w:id="4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Аттестат с отличием об основном среднем образовании</w:t>
      </w:r>
    </w:p>
    <w:bookmarkEnd w:id="4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" w:id="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орта білім туралы үздік</w:t>
            </w:r>
          </w:p>
          <w:bookmarkEnd w:id="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АТТЕСТАТ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НОБ № _____________________________</w:t>
            </w:r>
          </w:p>
          <w:p>
            <w:pPr>
              <w:spacing w:after="20"/>
              <w:ind w:left="20"/>
              <w:jc w:val="both"/>
            </w:pPr>
          </w:p>
          <w:bookmarkStart w:name="z44" w:id="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Осы аттестат _________________________</w:t>
            </w:r>
          </w:p>
          <w:bookmarkEnd w:id="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            (тегі, аты, әкесінің аты)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                (болған жағдайда)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берілді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Ол _______ жылы 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  (білім беру ұйымының толық атауы)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бітірді және негізгі орта білімнің жалпы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беретін оқу бағдарламасын меңгерді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Директор_________/_________/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Директордың орынбасары _______/_____/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Сынып жетекшісі _________/_________/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М.О.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 жылғы "___" ____________ берілді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 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Тіркеу нөмірі № _________________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" w:id="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АТТЕСТАТ</w:t>
            </w:r>
          </w:p>
          <w:bookmarkEnd w:id="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отличием об основном среднем образовании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НОБ № ________________________________</w:t>
            </w:r>
          </w:p>
          <w:p>
            <w:pPr>
              <w:spacing w:after="20"/>
              <w:ind w:left="20"/>
              <w:jc w:val="both"/>
            </w:pPr>
          </w:p>
          <w:bookmarkStart w:name="z48" w:id="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Настоящий аттестат выдан</w:t>
            </w:r>
          </w:p>
          <w:bookmarkEnd w:id="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               (фамилия, имя, отчество)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                     (при его наличии)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 в том, что он (-а) в _______ году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окончил (а) 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(полное наименование организации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образования)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освоил (-а) ___ общеобразовательную учебную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программу основного среднего образования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Директор _______/____________/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Заместитель директора ________/ ________/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Классный руководитель _________/ ________/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М.П.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Выдан "____" _________________ года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Населенный пункт 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Регистрационный номер № ____________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4 к приказу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образования и науки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января 2015 года № 39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577" w:id="4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Приложение к аттестату об основном среднем образовании</w:t>
      </w:r>
    </w:p>
    <w:bookmarkEnd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4 - в редакции приказа Министра просвещения РК от 18.10.2023 </w:t>
      </w:r>
      <w:r>
        <w:rPr>
          <w:rFonts w:ascii="Times New Roman"/>
          <w:b w:val="false"/>
          <w:i w:val="false"/>
          <w:color w:val="ff0000"/>
          <w:sz w:val="28"/>
        </w:rPr>
        <w:t>№ 312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орта білім туралы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аттестатқа қосымша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(НОБ № ___ аттестатсыз жарамсыз)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(тегі, аты, әкесінің аты) (болған жағдайда)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(білім беру ұйымының толық атауы)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оқыған кезінде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мынадай білімін көрсетті: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 тілі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 әдебиеті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 тілі мен әдебиеті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орыс тілі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орыс әдебиеті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орыс тілі мен әдебиеті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ана тілі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 ) әдебиеті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шетел тілі (оқыту тілі)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алгебра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геометрия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информатика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география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биология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физика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химия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дүние жүзі тарихы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тарихы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құқық негіздері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музыка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көркем еңбек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дене шынықтыру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таңдауы бойынша курстар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факультативтік курстар бойынша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бағдарламаны орындады.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Директор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_________________________/ ________/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Директордың орынбасары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________________________/ ________/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Сынып жетекшісі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____________________/ ___________/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М.О.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Приложение к аттестату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 основном среднем образовании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(без аттестата НОБ № недействительно)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(фамилия, имя, отчество (при его наличии)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время обучения 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(полное наименование организации образования)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показал (-а) следующие знания: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казахский язык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казахская литература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казахский язык и литература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русский язык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русская литература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русский язык и литература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родной язык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 ) литература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иностранный язык (язык обучения)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алгебра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геометрия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информатика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география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биология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физика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химия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всемирная история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история Казахстана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основы права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музыка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художественный труд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физическая культура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курсы по выбору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Выполнил (-а) программу по факультативным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курсам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Директор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_________________________/ ___________/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Заместитель директора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________________________/ ____________/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Классный руководитель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________________________/ _____________/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М.П.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науки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января 2015 года № 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5 в редакции Министра образования и науки РК от 16.05.2018 </w:t>
      </w:r>
      <w:r>
        <w:rPr>
          <w:rFonts w:ascii="Times New Roman"/>
          <w:b w:val="false"/>
          <w:i w:val="false"/>
          <w:color w:val="ff0000"/>
          <w:sz w:val="28"/>
        </w:rPr>
        <w:t>№ 210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Аттестат об основном среднем образовании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орта білім туралы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АТТЕСТАТ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Серия БТ № __________________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Осы аттестат ________жылы___________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(білім беру ұйымының (мектебінің)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толық атауы)_________________бітірген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(тегі, аты, әкесінің аты) (болған жағдайда)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______________________________берілді.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Директор _______/ __________/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Директордың орынбасары _______/ ______/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 жетекшісі ________/ __________/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М.О.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 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 жылғы "___" _________ берілді.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Тіркеунөмірі № ___________________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АТТЕСТАТ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основном среднем образовании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Серия БТ № __________________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Настоящий аттестат выдан 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фамилия, имя, отчество) (при его наличии)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окончившему (-ей) в ______ году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(полное наименование организации образования (школы))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Директор _________/ __________/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директора _______/ ________/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Классный руководитель ______/ _______/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М.П.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Населенный пункт 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Выдан "____" _______________ года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Регистрационный номер № ___________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Пояснение по заполнению настоящей формы: предназначена для обучающихся с особыми образовательными потребностями (с легкой и умеренной умственной отсталостью) в специальных школах, специальных классах и в общеобразовательных школах в условиях инклюзивного образования.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6 к приказу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образования и науки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января 2015 года № 39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579" w:id="4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Приложение к аттестату об основном среднем образовании</w:t>
      </w:r>
    </w:p>
    <w:bookmarkEnd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Приказ дополнен приложением 6 в соответствии с приказом Министра образования и науки РК от 16.05.2018 </w:t>
      </w:r>
      <w:r>
        <w:rPr>
          <w:rFonts w:ascii="Times New Roman"/>
          <w:b w:val="false"/>
          <w:i w:val="false"/>
          <w:color w:val="ff0000"/>
          <w:sz w:val="28"/>
        </w:rPr>
        <w:t>№ 210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 в редакции приказа Министра просвещения РК от 18.10.2023 </w:t>
      </w:r>
      <w:r>
        <w:rPr>
          <w:rFonts w:ascii="Times New Roman"/>
          <w:b w:val="false"/>
          <w:i w:val="false"/>
          <w:color w:val="ff0000"/>
          <w:sz w:val="28"/>
        </w:rPr>
        <w:t>№ 312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орта білім туралы аттестатқа қосымша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(БТ № ___________ аттестатсыз жарамсыз)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(тегі, аты, әкесінің аты (болған жағдайда)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оқыған кезінде ___________________________________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(білім беру ұйымының толық атауы)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бітірді және мынадай оқу пәндері бойынша оқытылды: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 тілі ________________________________________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орыс тілі_________________________________________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оқу және тіл дамыту 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математика _______________________________________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информатика _____________________________________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айналадағы әлем __________________________________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жаратылыстану____________________________________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география ________________________________________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тарихы 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 және құқық 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бейнелеу өнері ____________________________________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музыка ___________________________________________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әлеуметтік-тұрмыстық бағдарлау 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еңбекке даярлау 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кәсіби-еңбекке баулу 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бейімделген дене шынықтыру 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Директор ______________________________/ __________/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Директордың орынбасары _______________/ __________/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Сынып жетекшісі ______________________/ __________/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М.О.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мекен_______________________________________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_______жылғы "____" ___________ берілді.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Тіркеу нөмірі № _______________________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Приложение к аттестату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 основном среднем образовании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(без аттестата БТ № _________ недействительно)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(фамилия, имя, отчество) (при его наличии)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время обучения в 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(полное наименование организации образования)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показал(-а) следующие знания: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казахский язык 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русский язык 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чтение и развитие речи 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математика 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информатика 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мир вокруг 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естествознание 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география 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история Казахстана 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общество и право 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изобразительное искусство 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музыка____________________________________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социально-бытовая ориентировка 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общетрудовая подготовка 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профессионально-трудовое обучение 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адаптивная физическая культура 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Директор __________________/ ___________/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Заместитель директора __________/ _______/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Классный руководитель _________/ _______/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М.П.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Населенный пункт 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Выдан "_____" ____________ _________ года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Регистрационный номер № _____________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Пояснение по заполнению настоящей формы: предназначена для обучающихся с особыми образовательными потребностями (с нарушениями интеллекта легкой степени) в специальных школах, специальных классах общеобразовательных школ, а также обучающихся с умеренными нарушениями интеллекта при обучении в классе для детей с легкими нарушениями интеллекта по индивидуальным программам, не освоивших объем учебных дисциплин предусмотренных учебным планом. По не изучавшимся предметам прописываются слова "не изучался".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Приложение к аттестату об основном среднем образовании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орта білім туралы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аттестатқа қосымша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(БТ № ___________ аттестатсыз жарамсыз)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(тегі, аты, әкесінің аты (болған жағдайда)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Оқыған кезінде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(білім беру ұйымының толық атауы)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бітірді және мынадай оқу пәндері бойынша оқытылды: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сөйлеу және коммуникацияны дамыту 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санау________________________________________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айналадағы әлем 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адам және әлем 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бейнелеу өнері 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музыка және ырғақ 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әлеуметтік-тұрмыстық бағдарлау________________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шаруашылық еңбек 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 ________________________________________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бейімделген дене шынықтыру 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Директор ____________________/ ___________/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Директордың орынбасары ______/ __________/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Сынып жетекшісі ______________/ _________/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М.О.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_______жылғы "____" ___________ берілді.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Тіркеу нөмірі № _______________________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Приложение к аттестату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 основном среднем образовании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(без аттестата БТ № ____________ недействительно)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(фамилия, имя, отчество) (при его наличии)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окончил(а)___________________________________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(полное наименование организации образования)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обучался(ась) по следующим учебным предметам: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речи и коммуникация 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счет ________________________________________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мир вокруг __________________________________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человек и мир 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изобразительное искусство 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музыка и ритмика 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социально-бытовая ориентировка 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хозяйственный труд 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ремесло ______________________________________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адаптивная физическая культура 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Директор _____________________/ ___________/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Заместитель директора _________/ ___________/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Классный руководитель ________/ ___________/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М.П.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Населенный пункт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Выдан "_____" ___________ _________ года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Регистрационный номер № ______________</w:t>
            </w:r>
          </w:p>
        </w:tc>
      </w:tr>
    </w:tbl>
    <w:bookmarkStart w:name="z1096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Пояснение по заполнению настоящей формы: предназначена для обучающихся с особыми образовательными потребностями (с нарушениями интеллекта умеренной степени) в специальных школах, специальных классах общеобразовательных школ.</w:t>
      </w:r>
    </w:p>
    <w:bookmarkEnd w:id="4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Приложение к аттестату об основном среднем образовании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орта білім туралы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аттестатқа қосымша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(БТ № _________ аттестатсыз жарамсыз)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(тегі, аты, әкесінің аты (болған жағдайда)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Оқыған кезінде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(білім беру ұйымының толық атауы)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бітірді және мынадай оқу пәндері бойынша оқытылды: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 тілі 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 әдебиеті_____________________________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орыс тілі 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орыс әдебиеті 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ана тілі __________________________________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 ) әдебиеті 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шетел тілі (оқыту тілі) 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математика 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алгебра __________________________________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геометрия 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информатика 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жаратылыстану 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физика __________________________________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химия ___________________________________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география 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биология 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дүниежүзі тарихы 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тарихы 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құқық негіздері 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музыка___________________________________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көркем еңбек 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дене шынықтыру 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таңдауы бойынша курстар 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факультативтік курстар бойынша бағдарламаны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 орындады.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Директор ________/ ___________/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Директордың орынбасары ______/_______/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Сынып жетекшісі _______/ _________/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М.О.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Приложение к аттестату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 основном среднем образовании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(без аттестата БТ № ______ недействительно)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(фамилия, имя, отчество) (при его наличии)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окончил(а) 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(полное наименование организации образования)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обучался(ась) по следующим учебным предметам: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казахский язык 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казахская литература 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русский язык 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русская литература 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родной язык 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 ) литература 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иностранный язык (язык обучения) 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математика 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алгебра ____________________________________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геометрия __________________________________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информатика 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естествознание 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физика ____________________________________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химия _____________________________________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география __________________________________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биология ___________________________________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всемирная история 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история Казахстана 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основы права 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Музыка ____________________________________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художественный труд 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физическая культура 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курсы по выбору 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выполнил(а) программу по факультативным курсам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Директор __________/ ___________/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Заместитель директора _____/_______/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Классный руководитель ______/ _____/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М.П.</w:t>
            </w:r>
          </w:p>
        </w:tc>
      </w:tr>
    </w:tbl>
    <w:bookmarkStart w:name="z1097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Пояснение по заполнению настоящей формы: предназначена для обучающихся с особыми образовательными потребностями (с нарушениями интеллекта легкой и умеренной степени) в общеобразовательных школах в общих классах по индивидуальным программам, не освоивших объем учебных дисциплин предусмотренных государственным общеобязательным стандартом соответствующего уровня образования, утвержденными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просвещения Республики Казахстан от 3 августа 2022 года № 348 (зарегистрирован в Реестре государственной регистрации нормативных правовых актов Республики Казахстан под № 29031). По не изучавшимся предметам прописываются слова "не изучался".</w:t>
      </w:r>
    </w:p>
    <w:bookmarkEnd w:id="4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науки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января 2015 года № 39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Правый верхний угол приложения 6 в редакции приказа Министра образования и науки РК от 16.05.2018 </w:t>
      </w:r>
      <w:r>
        <w:rPr>
          <w:rFonts w:ascii="Times New Roman"/>
          <w:b w:val="false"/>
          <w:i w:val="false"/>
          <w:color w:val="ff0000"/>
          <w:sz w:val="28"/>
        </w:rPr>
        <w:t>№ 210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</w:t>
      </w:r>
    </w:p>
    <w:bookmarkStart w:name="z29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Аттестат об общем среднем образовании</w:t>
      </w:r>
    </w:p>
    <w:bookmarkEnd w:id="5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орта білім туралы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АТТЕСТАТ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ЖОБ № 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Осы аттестат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         (тегі, аты, әкесінің аты)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            (болған жағдайда)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__________________________________ берілді.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ол _____________ жылы 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     (білім беру ұйымының толық атауы)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бітірді және жалпы орта білімнің жалпы білім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беретін оқу бағдарламасын меңгерді.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Директор _________/ __________/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Директордың орынбасары ______/ ___________/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 жетекшісі ____________/ __________/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М.О.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 жылғы "___" _____________ берілді.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 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Тіркеу нөмірі № ____________________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АТТЕСТАТ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общем среднем образовании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ЖОБ № 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Настоящий аттестат выдан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        (фамилия, имя, отчество)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            (при его наличии)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 в том, что он (-а) в _____ году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окончил (-а) 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     (полное наименование организации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                 образования)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освоил (-а) _______ общеобразовательную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учебную программу общего среднего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Директор ___________/ _____________/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директора _______/ ________/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Классный руководитель _________/ ______/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М.П.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Выдан "_____" _______________ года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Населенный пункт 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Регистрационный номер № __________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науки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января 2015 года № 39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Правый верхний угол приложения 7 в редакции приказа Министра образования и науки РК от 16.05.2018 </w:t>
      </w:r>
      <w:r>
        <w:rPr>
          <w:rFonts w:ascii="Times New Roman"/>
          <w:b w:val="false"/>
          <w:i w:val="false"/>
          <w:color w:val="ff0000"/>
          <w:sz w:val="28"/>
        </w:rPr>
        <w:t>№ 210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</w:t>
      </w:r>
    </w:p>
    <w:bookmarkStart w:name="z31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Аттестат с отличием об общем среднем образовании</w:t>
      </w:r>
    </w:p>
    <w:bookmarkEnd w:id="5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орта білім туралы үздік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АТТЕСТАТ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ЖОБ № 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Осы аттестат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          (тегі, аты, әкесінің аты)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             (болған жағдайда)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 берілді.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ол ___________ жылы 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   (білім беру ұйымының толық атауы)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бітірді және жалпы орта білімнің жалпы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беретін оқу бағдарламасын меңгерді.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Директор _________/ __________/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Директордың орынбасары ______/ __________/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 жетекшісі ______________/ _________/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М.О.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 жылғы "___" ____________ берілді.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 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Тіркеу нөмірі № __________________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АТТЕСТАТ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отличием об общем среднем образовании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ЖОБ № 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Настоящий аттестат выдан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         (фамилия, имя, отчество)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            (при его наличии)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 в том, что он (-а) в ______ году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окончил (-а) 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      (полное наименование организации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                  образования)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освоил (-а) _________ общеобразовательную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учебную программу общего среднего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Директор ___________/ _____________/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директора ________/ _________/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Классный руководитель _________/ _________/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М.П.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Выдан "_____" _____________ года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Населенный пункт 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Регистрационный номер № _______________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науки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января 2015 года № 39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Правый верхний угол приложения 8 в редакции приказа Министра образования и науки РК от 16.05.2018 </w:t>
      </w:r>
      <w:r>
        <w:rPr>
          <w:rFonts w:ascii="Times New Roman"/>
          <w:b w:val="false"/>
          <w:i w:val="false"/>
          <w:color w:val="ff0000"/>
          <w:sz w:val="28"/>
        </w:rPr>
        <w:t>№ 210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</w:t>
      </w:r>
    </w:p>
    <w:bookmarkStart w:name="z33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Аттестат об общем среднем образовании "Алтын белгі"</w:t>
      </w:r>
    </w:p>
    <w:bookmarkEnd w:id="5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орта білім туралы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АТТЕСТАТ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АЛТЫН БЕЛГІ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ЖОБ № 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Осы аттестат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(тегі, аты, әкесінің аты) (болған жағдайда)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__________________________________ берілді.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ол _____________ жылы 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     (білім беру ұйымының толық атауы)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бітірді және жалпы орта білімнің жалпы білім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беретін оқу бағдарламасын меңгерді.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Директор _________/ __________/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Директордың орынбасары ________/ _________/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 жетекшісі ______________/ ________/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М.О.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 жылғы "___" ____________ берілді.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 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Тіркеу нөмірі № __________________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АТТЕСТАТ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общем среднем образовании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АЛТЫН БЕЛГІ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ЖОБ № 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Настоящий аттестат выдан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        (фамилия, имя, отчество)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            (при его наличии)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 в том, что он (-а) ___ в _____ году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окончил (-а) 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     (полное наименование организации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                образования)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освоил (-а) общеобразовательную учебную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программу общего среднего образования.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Директор ___________/ _____________/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директора _______/ ______/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Классный руководитель ________/ _______/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М.П.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Выдан "_____" __________________ года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Населенный пункт 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Регистрационный номер № __________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10 к приказу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образования и науки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января 2015 года № 39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583" w:id="5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Приложение к аттестату об общем среднем образовании</w:t>
      </w:r>
    </w:p>
    <w:bookmarkEnd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10 - в редакции приказа Министра просвещения РК от 18.10.2023 </w:t>
      </w:r>
      <w:r>
        <w:rPr>
          <w:rFonts w:ascii="Times New Roman"/>
          <w:b w:val="false"/>
          <w:i w:val="false"/>
          <w:color w:val="ff0000"/>
          <w:sz w:val="28"/>
        </w:rPr>
        <w:t>№ 312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орта білім туралы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аттестатқа қосымша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(ЖОБ № ________ аттестатсыз жарамсыз)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(тегі, аты, әкесінің аты)(болған жағдайда)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(білім беру ұйымының толық атауы)________________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оқыған кезінде мынадай білімін көрсетті: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 тілі ______________________________________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 әдебиеті 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 тілі мен әдебиеті__________________________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орыс тілі ______________________________________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орыс әдебиеті 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орыс тілі мен әдебиеті__________________________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ана тілі _______________________________________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 ) әдебиеті ___________________________________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шетел тілі (оқыту тілі)__________________________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алгебра және анализ бастамалары 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геометрия ____________________________________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информатика 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география ____________________________________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биология _____________________________________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физика _______________________________________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химия _______________________________________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дүние жүзі тарихы 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тарихы 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құқық негіздері 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көркем еңбек_________________________________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дене шынықтыру 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алғашқы әскери және технологиялық даярлық 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кәсіпкерлік және бизнес негіздері 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графика және жобалау 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қолданбалы курстар 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таңдауы бойынша курстар 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Директор ________/ __________/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Директордың орынбасары ______/ __________/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Сынып жетекшісі ___________/ __________/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М.О.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Приложение к аттестату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 общем среднем образовании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(без аттестата ЖОБ № ___ недействительно)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(фамилия, имя, отчество) (при его наличии)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время обучения в 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(полное наименование организации образования)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показал (-а) следующие знания: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казахский язык 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казахская литература 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казахский язык и литература 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русский язык 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русская литература 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русский язык и литература____________________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родной язык 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 ) литература 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иностранный язык (язык обучения)_____________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алгебра и начала анализа 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геометрия ___________________________________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информатика 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география ___________________________________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биология ____________________________________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физика ______________________________________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химия _______________________________________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всемирная история 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история Казахстана 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основы права 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художественный труд_________________________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физическая культура 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начальная военная и технологическая подготовка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основы предпринимательства и бизнеса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графика и проектирование 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прикладные курсы 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курсы по выбору 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Директор _______________________/ __________/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Заместитель директора ___________/ _________/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Классный руководитель __________/ _______/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М.П.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11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образования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науки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января 2015 года № 39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350" w:id="5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Диплом о техническом и профессиональном образовании</w:t>
      </w:r>
    </w:p>
    <w:bookmarkEnd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11 - в редакции приказа Министра образования и науки РК от 03.02.2020 </w:t>
      </w:r>
      <w:r>
        <w:rPr>
          <w:rFonts w:ascii="Times New Roman"/>
          <w:b w:val="false"/>
          <w:i w:val="false"/>
          <w:color w:val="ff0000"/>
          <w:sz w:val="28"/>
        </w:rPr>
        <w:t>№ 48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Техникалық және кәсіптік білім туралы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ДИПЛОМ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ТКБ №_______________________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Осы диплом 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(тегі, аты, әкесінің аты (болған жағдайда)) 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берілді.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Ол____________ жылы 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(білім беру ұйымының толық атауы)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түсіп, __________ жылы __________________________________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(білім беру ұйымының толық атауы) толық курсын 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(кәсіптің, мамандықтың атауы)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кәсібі, мамандығы бойынша бітіріп шықты.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Оқыту нысаны 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(күндізгі немесе сырттай немесе кешкі)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Қорытынды аттестаттау комиссиясының ________ жылғы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"______"_________________ шешімімен оған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біліктілігі (біліктіліктері) берілді. Басшы_________/_________/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Басшының орынбасары________/_________/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М.О.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 ___________________ _________ жылғы "_______"____________________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Тіркеу нөмірі №___________________________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ДИПЛОМ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техническом и профессиональном образовании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ТКБ №______________________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Настоящий диплом выдан ___________________________________________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(фамилия, имя, отчество (при его наличии))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___________в том, что он (-а) в ___________году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поступил(а)_________________________________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(полное наименование организации образования)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в_______ году окончил (-а)полный курс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(полное наименование организации образования)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профессии, специальности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(наименование профессии, специальности)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обучения 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(очное или заочное или вечернее)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Решением итоговой аттестационной комиссии от "______" ________года ему (ей) присвоена квалификация (квалификации)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Руководитель_______/________/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руководителя__________/_________/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М.П.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Населенный пункт 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"____"___________________года.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Регистрационный номер № ___________________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12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науки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января 2015 года № 39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352" w:id="5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Диплом с отличием о техническом и профессиональном образовании</w:t>
      </w:r>
    </w:p>
    <w:bookmarkEnd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12 - в редакции приказа Министра образования и науки РК от 03.02.2020 </w:t>
      </w:r>
      <w:r>
        <w:rPr>
          <w:rFonts w:ascii="Times New Roman"/>
          <w:b w:val="false"/>
          <w:i w:val="false"/>
          <w:color w:val="ff0000"/>
          <w:sz w:val="28"/>
        </w:rPr>
        <w:t>№ 48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Техникалық және кәсіптік білім туралы үздік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ДИПЛОМ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ТКБ №_______________________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Осы диплом____________________________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(тегі, аты, әкесінің аты (болған жағдайда))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___________________________берілді.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Ол____________жылы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(білім беру ұйымының толық атауы)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түсіп,__________ жылы______________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(білім беру ұйымының толық атауы)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толық курсын 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кәсіптің, мамандықтың атауы)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кәсібі, мамандығы бойынша бітіріп шықты.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Оқыту нысаны_____________________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(күндізгі немесе сырттай немесе кешкі)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Қорытынды аттестаттау комиссиясының_________жылғы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"______"_________________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шешімімен оған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біліктілігі (біліктіліктері) берілді. Басшы_________/_________/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Басшының орынбасары________/_________/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М.О.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мекен_________________________ _________жылғы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"_______"____________________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Тіркеу нөмірі №________________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ДИПЛОМ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 отличием о техническом и профессиональном образовании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ТКБ №______________________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Настоящий диплом выдан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(фамилия, имя, отчество (при его наличии))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___________в том, что он (-а) в ___________году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поступил(а)__________________________________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(полное наименование организации образования)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в_______году окончил (-а) полный курс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(полное наименование организации образования)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профессии, специальности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(наименование профессии, специальности)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обучения 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(очное или заочное или вечернее)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Решением итоговой аттестационной комиссии от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"____" ___________года ему (ей) присвоена квалификация (квалификации)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Руководитель_______/________/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руководителя__________/_________/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М.П.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Населенный пункт 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"____"___________________ года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Регистрационный номер №_______________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13 к приказу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Министра образования и науки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января 2015 года № 39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532" w:id="5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            Приложение к диплому о техническом и профессиональном образовании </w:t>
      </w:r>
      <w:r>
        <w:br/>
      </w:r>
      <w:r>
        <w:rPr>
          <w:rFonts w:ascii="Times New Roman"/>
          <w:b/>
          <w:i w:val="false"/>
          <w:color w:val="000000"/>
        </w:rPr>
        <w:t xml:space="preserve">                               на двух языках</w:t>
      </w:r>
    </w:p>
    <w:bookmarkEnd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13 - в редакции приказа и.о. Министра образования и науки РК от 06.01.2021 </w:t>
      </w:r>
      <w:r>
        <w:rPr>
          <w:rFonts w:ascii="Times New Roman"/>
          <w:b w:val="false"/>
          <w:i w:val="false"/>
          <w:color w:val="ff0000"/>
          <w:sz w:val="28"/>
        </w:rPr>
        <w:t>№ 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диплому 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техническом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профессиональном образовании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(без диплома ТКБ № 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недействительно)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(фамилия, имя, отчество (при его наличии))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 время обучения с _______ года по ______ год в 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__________________________________________________________________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(полное наименование организации образования)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 специальности 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(код и наименование специальности)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__________________________________________________________________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(код (-ы) и наименование квалификации (-й))  показал (-а) ____ соответствующие знания 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навыки по следующим дисциплинам и (или) модулям: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№ п/п 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дисциплин и (или) модулей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Итоговая оценка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балльно-рейтинговой буквенной системе оценивания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цифровой пятибалльной системе оценивания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часов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%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буквенная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баллах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Заместитель руководителя по учебной работе________________________________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учебной группы_____________________________________________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М.П.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*Примечание: графы заполняются с учетом применяемой в организации образования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технологии обучения и системы оценивания.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Техникалық және кәсіптік білім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туралы дипломға қосымша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(ТКБ № ____ дипломсыз жарамсыз)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________________________________________________________________________</w:t>
      </w:r>
      <w:r>
        <w:br/>
      </w:r>
      <w:r>
        <w:rPr>
          <w:rFonts w:ascii="Times New Roman"/>
          <w:b/>
          <w:i w:val="false"/>
          <w:color w:val="000000"/>
        </w:rPr>
        <w:t xml:space="preserve">                   (тегі, аты, әкесінің аты (болған жағдайда))  </w:t>
      </w:r>
      <w:r>
        <w:br/>
      </w:r>
      <w:r>
        <w:rPr>
          <w:rFonts w:ascii="Times New Roman"/>
          <w:b/>
          <w:i w:val="false"/>
          <w:color w:val="000000"/>
        </w:rPr>
        <w:t xml:space="preserve">_______________________ жылдан бастап _____________ жылға дейін </w:t>
      </w:r>
      <w:r>
        <w:br/>
      </w:r>
      <w:r>
        <w:rPr>
          <w:rFonts w:ascii="Times New Roman"/>
          <w:b/>
          <w:i w:val="false"/>
          <w:color w:val="000000"/>
        </w:rPr>
        <w:t xml:space="preserve">__________________________________________________________________________  </w:t>
      </w:r>
      <w:r>
        <w:br/>
      </w:r>
      <w:r>
        <w:rPr>
          <w:rFonts w:ascii="Times New Roman"/>
          <w:b/>
          <w:i w:val="false"/>
          <w:color w:val="000000"/>
        </w:rPr>
        <w:t xml:space="preserve">                   (білім беру ұйымының толық атауы)  </w:t>
      </w:r>
      <w:r>
        <w:br/>
      </w:r>
      <w:r>
        <w:rPr>
          <w:rFonts w:ascii="Times New Roman"/>
          <w:b/>
          <w:i w:val="false"/>
          <w:color w:val="000000"/>
        </w:rPr>
        <w:t>_________________________________________________________________________</w:t>
      </w:r>
      <w:r>
        <w:br/>
      </w:r>
      <w:r>
        <w:rPr>
          <w:rFonts w:ascii="Times New Roman"/>
          <w:b/>
          <w:i w:val="false"/>
          <w:color w:val="000000"/>
        </w:rPr>
        <w:t xml:space="preserve">                   (мамандықтың толық атауы және коды)  </w:t>
      </w:r>
      <w:r>
        <w:br/>
      </w:r>
      <w:r>
        <w:rPr>
          <w:rFonts w:ascii="Times New Roman"/>
          <w:b/>
          <w:i w:val="false"/>
          <w:color w:val="000000"/>
        </w:rPr>
        <w:t>_________________________________________________________________________</w:t>
      </w:r>
      <w:r>
        <w:br/>
      </w:r>
      <w:r>
        <w:rPr>
          <w:rFonts w:ascii="Times New Roman"/>
          <w:b/>
          <w:i w:val="false"/>
          <w:color w:val="000000"/>
        </w:rPr>
        <w:t xml:space="preserve">_________________________________________________________________________  </w:t>
      </w:r>
      <w:r>
        <w:br/>
      </w:r>
      <w:r>
        <w:rPr>
          <w:rFonts w:ascii="Times New Roman"/>
          <w:b/>
          <w:i w:val="false"/>
          <w:color w:val="000000"/>
        </w:rPr>
        <w:t>_________________________________________________________________________</w:t>
      </w:r>
      <w:r>
        <w:br/>
      </w:r>
      <w:r>
        <w:rPr>
          <w:rFonts w:ascii="Times New Roman"/>
          <w:b/>
          <w:i w:val="false"/>
          <w:color w:val="000000"/>
        </w:rPr>
        <w:t xml:space="preserve">(код (-тар) және біліктілік (-тер)) атауы оқу барысында мынадай пәндер бойынша және </w:t>
      </w:r>
      <w:r>
        <w:br/>
      </w:r>
      <w:r>
        <w:rPr>
          <w:rFonts w:ascii="Times New Roman"/>
          <w:b/>
          <w:i w:val="false"/>
          <w:color w:val="000000"/>
        </w:rPr>
        <w:t>(немесе) модульдер бойынша тиісті білімін көрсетті: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р/б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Пәндер және (немесе) модульдер атауы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Қорытынды баға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сағаттар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кредиттер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балдық–рейтингтік әріптік бағалау жүйесі бойынша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цифрлық бес балдық бағалау жүйесі бойынша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%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әріптік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балдық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Басшының оқу жұмысы жөніндегі орынбасары 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Оқу тобының жетекшісі 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М.О.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*Ескертпе: бағандар білім беру ұйымында қолданылатын оқыту технологиясы мен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бағалау жүйесін ескере отырып толтырылады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14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науки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января 2015 года № 39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354" w:id="5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Диплом о послесреднем образовании</w:t>
      </w:r>
    </w:p>
    <w:bookmarkEnd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14 - в редакции приказа Министра образования и науки РК от 03.02.2020 </w:t>
      </w:r>
      <w:r>
        <w:rPr>
          <w:rFonts w:ascii="Times New Roman"/>
          <w:b w:val="false"/>
          <w:i w:val="false"/>
          <w:color w:val="ff0000"/>
          <w:sz w:val="28"/>
        </w:rPr>
        <w:t>№ 48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Орта білімнен кейінгі білім туралы ДИПЛОМ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ОБКБ № ____________________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Осы диплом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(тегі, аты, әкесінің аты (болған жағдайда))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берілді.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Ол____________жылы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(білім беру ұйымының толық атауы)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түсіп,__________ жылы______________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(білім беру ұйымының толық атауы)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толық курсын______________________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(кәсіптің, мамандықтың атауы)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кәсібі, мамандығы бойынша бітіріп шықты.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Оқыту нысаны______________________ 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күндізгі немесе сырттай немесе кешкі)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Қорытынды аттестаттау комиссиясының _____________жылғы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"______"_________________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шешімімен оған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__________________________________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біліктілігі (біліктіліктері) берілді.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Басшы_________/_________/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Басшының орынбасары________/_________/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М.О.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 ______________ _________жылғы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"_______"___________________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Тіркеу нөмірі № ____________________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ДИПЛОМ о послесреднем образовании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ОБКБ № ________________________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Настоящий диплом выдан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фамилия, имя, отчество (при его наличии))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___________в том, что он (-а) в ___________году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поступил(а)__________________________________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(полное наименование организации образования)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в_______году окончил (-а) полный курс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(полное наименование организации образования)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профессии, специальности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(наименование профессии, специальности)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обучения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(очное или заочное или вечернее)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Решением итоговой аттестационной комиссии от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"____" ___________года ему (ей) присвоена квалификация (квалификации)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Руководитель_______/________/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руководителя__________/_________/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М.П.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Населенный пункт___________________________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"____"___________________года.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Регистрационный номер №___________________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15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науки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января 2015 года № 39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356" w:id="5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Диплом с отличием о послесреднем образовании</w:t>
      </w:r>
    </w:p>
    <w:bookmarkEnd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15 - в редакции приказа Министра образования и науки РК от 03.02.2020 </w:t>
      </w:r>
      <w:r>
        <w:rPr>
          <w:rFonts w:ascii="Times New Roman"/>
          <w:b w:val="false"/>
          <w:i w:val="false"/>
          <w:color w:val="ff0000"/>
          <w:sz w:val="28"/>
        </w:rPr>
        <w:t>№ 48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Орта білімнен кейінгі білім туралы үздік ДИПЛОМ ОБКБ № _____________________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Осы диплом________________________________________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(тегі, аты, әкесінің аты (болған жағдайда))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____________________________________берілді.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Ол____________жылы _____________________________________________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(білім беру ұйымының толық атауы) түсіп,__________ жылы_________________________ _____________________________________________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(білім беру ұйымының толық атауы) толық курсын_________________________________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(кәсіптің, мамандықтың атауы) кәсібі, мамандығы бойынша бітіріп шықты.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Оқыту нысаны__________________________________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(күндізгі немесе сырттай немесе кешкі)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Қорытынды аттестаттау  комиссиясының_____________жылғы  "______"_________________ шешімімен оған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біліктілігі (біліктіліктері) берілді. Басшы_________/_________/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Басшының орынбасары________/_________/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М.О.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мекен___________________________________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_________жылғы "_______"____________________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Тіркеу нөмірі №______________________________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ДИПЛОМ с отличием о послесреднем образовании ОБКБ № _____________________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Настоящий диплом выдан______________________________________________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(фамилия, имя, отчество (при его наличии)) 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том, что он (-а) в ___________году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поступил(а)____________________________________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(полное наименование организации образования)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в_______году окончил (-а) полный курс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(полное наименование организации образования) по профессии, специальности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(наименование профессии, специальности)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обучения__________________________________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(очное или заочное или вечернее)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Решением итоговой аттестационной комиссии от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"____" ___________года ему (ей) присвоена квалификация (квалификации)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Руководитель_______/________/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Заместитель руководителя__________/_________/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М.П.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Населенный пункт______________________________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"_____"___________________года.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Регистрационный номер №______________________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образования и науки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января 2015 года № 39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Правый верхний угол приложения 15 в редакции приказа Министра образования и науки РК от 16.05.2018 </w:t>
      </w:r>
      <w:r>
        <w:rPr>
          <w:rFonts w:ascii="Times New Roman"/>
          <w:b w:val="false"/>
          <w:i w:val="false"/>
          <w:color w:val="ff0000"/>
          <w:sz w:val="28"/>
        </w:rPr>
        <w:t>№ 210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Приложение к диплому о послесреднем образовании на двух языках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16 в редакции приказа Министра образования и науки РК от 27.09.2018 </w:t>
      </w:r>
      <w:r>
        <w:rPr>
          <w:rFonts w:ascii="Times New Roman"/>
          <w:b w:val="false"/>
          <w:i w:val="false"/>
          <w:color w:val="ff0000"/>
          <w:sz w:val="28"/>
        </w:rPr>
        <w:t>№ 499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диплому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послесреднем образовании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(без диплома ОБКБ № 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недействительно)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(фамилия, имя, отчество)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 время обучения с _____ года по ____ год в 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полное наименование организации образования)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 специальности 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(наименование специальности)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показал (- а) ___ соответствующие знания по следующим дисциплинам: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дисциплин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Итоговая оценка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часов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Заместитель руководителя по учебной работе 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Руководитель группы 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М.П.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Орта білімнен кейінгі білім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туралы дипломға қосымша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(ОБКБ № ____ дипломсыз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жарамсыз)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(тегі, аты, әкесінің аты)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 жылдан бастап _________ жылға дейін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(білім беру ұйымының толық атауы)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оқу барысында ____________________ мамандығы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бойынша мынадай пәндерден тиісті білімін көрсетті: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Пән атауы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Қорытынды баға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Сағат саны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Басшының оқу жұмысы жөніндегі орынбасары 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Топ жетекшісі 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М.О.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образования и науки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января 2015 года № 39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Правый верхний угол приложения 16 в редакции приказа Министра образования и науки РК от 16.05.2018 </w:t>
      </w:r>
      <w:r>
        <w:rPr>
          <w:rFonts w:ascii="Times New Roman"/>
          <w:b w:val="false"/>
          <w:i w:val="false"/>
          <w:color w:val="ff0000"/>
          <w:sz w:val="28"/>
        </w:rPr>
        <w:t>№ 210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Свидетельство о профессиональной подготовке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17 в редакции приказа Министра образования и науки РК от 27.09.2018 </w:t>
      </w:r>
      <w:r>
        <w:rPr>
          <w:rFonts w:ascii="Times New Roman"/>
          <w:b w:val="false"/>
          <w:i w:val="false"/>
          <w:color w:val="ff0000"/>
          <w:sz w:val="28"/>
        </w:rPr>
        <w:t>№ 499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69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59"/>
    <w:p>
      <w:pPr>
        <w:spacing w:after="0"/>
        <w:ind w:left="0"/>
        <w:jc w:val="both"/>
      </w:pPr>
      <w:r>
        <w:drawing>
          <wp:inline distT="0" distB="0" distL="0" distR="0">
            <wp:extent cx="7810500" cy="5778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778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науки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января 2015 года № 39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</w:t>
      </w:r>
    </w:p>
    <w:bookmarkStart w:name="z51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Сертификат о присвоении квалификации</w:t>
      </w:r>
    </w:p>
    <w:bookmarkEnd w:id="6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Приложение 17 исключено приказом Министра образования и науки РК от 06.08.2015 </w:t>
      </w:r>
      <w:r>
        <w:rPr>
          <w:rFonts w:ascii="Times New Roman"/>
          <w:b w:val="false"/>
          <w:i w:val="false"/>
          <w:color w:val="000000"/>
          <w:sz w:val="28"/>
        </w:rPr>
        <w:t>№ 512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18 к приказу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образования и науки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января 2015 года № 39</w:t>
            </w:r>
          </w:p>
        </w:tc>
      </w:tr>
    </w:tbl>
    <w:bookmarkStart w:name="z585" w:id="6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Диплом о высшем образовании с присуждением степени бакалавр</w:t>
      </w:r>
    </w:p>
    <w:bookmarkEnd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18 исключено приказом Министра науки и высшего образования РК от 10.02.2023 </w:t>
      </w:r>
      <w:r>
        <w:rPr>
          <w:rFonts w:ascii="Times New Roman"/>
          <w:b w:val="false"/>
          <w:i w:val="false"/>
          <w:color w:val="ff0000"/>
          <w:sz w:val="28"/>
        </w:rPr>
        <w:t>№ 47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19 к приказу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образования и науки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января 2015 года № 39</w:t>
            </w:r>
          </w:p>
        </w:tc>
      </w:tr>
    </w:tbl>
    <w:bookmarkStart w:name="z587" w:id="6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Диплом с отличием о высшем образовании с присуждением степени бакалавр</w:t>
      </w:r>
    </w:p>
    <w:bookmarkEnd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19 исключено приказом Министра науки и высшего образования РК от 10.02.2023 </w:t>
      </w:r>
      <w:r>
        <w:rPr>
          <w:rFonts w:ascii="Times New Roman"/>
          <w:b w:val="false"/>
          <w:i w:val="false"/>
          <w:color w:val="ff0000"/>
          <w:sz w:val="28"/>
        </w:rPr>
        <w:t>№ 47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20 к приказу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образования и науки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28 января 2015 года № 39 </w:t>
            </w:r>
          </w:p>
        </w:tc>
      </w:tr>
    </w:tbl>
    <w:bookmarkStart w:name="z589" w:id="6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Диплом о высшем образовании с присвоением квалификации </w:t>
      </w:r>
    </w:p>
    <w:bookmarkEnd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20 исключено приказом Министра науки и высшего образования РК от 10.02.2023 </w:t>
      </w:r>
      <w:r>
        <w:rPr>
          <w:rFonts w:ascii="Times New Roman"/>
          <w:b w:val="false"/>
          <w:i w:val="false"/>
          <w:color w:val="ff0000"/>
          <w:sz w:val="28"/>
        </w:rPr>
        <w:t>№ 47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21 к приказу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образования и науки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января 2015 года № 39</w:t>
            </w:r>
          </w:p>
        </w:tc>
      </w:tr>
    </w:tbl>
    <w:bookmarkStart w:name="z591" w:id="6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Диплом с отличием о высшем образовании с присвоением квалификации </w:t>
      </w:r>
    </w:p>
    <w:bookmarkEnd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21 исключено приказом Министра науки и высшего образования РК от 10.02.2023 </w:t>
      </w:r>
      <w:r>
        <w:rPr>
          <w:rFonts w:ascii="Times New Roman"/>
          <w:b w:val="false"/>
          <w:i w:val="false"/>
          <w:color w:val="ff0000"/>
          <w:sz w:val="28"/>
        </w:rPr>
        <w:t>№ 47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22 к приказу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образования и науки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января 2015 года № 39</w:t>
            </w:r>
          </w:p>
        </w:tc>
      </w:tr>
    </w:tbl>
    <w:bookmarkStart w:name="z593" w:id="6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Диплом о послевузовском образовании с присуждением степени магистр</w:t>
      </w:r>
    </w:p>
    <w:bookmarkEnd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22 исключено приказом Министра науки и высшего образования РК от 10.02.2023 </w:t>
      </w:r>
      <w:r>
        <w:rPr>
          <w:rFonts w:ascii="Times New Roman"/>
          <w:b w:val="false"/>
          <w:i w:val="false"/>
          <w:color w:val="ff0000"/>
          <w:sz w:val="28"/>
        </w:rPr>
        <w:t>№ 47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23 к приказу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образования и науки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28 января 2015 года № 39 </w:t>
            </w:r>
          </w:p>
        </w:tc>
      </w:tr>
    </w:tbl>
    <w:bookmarkStart w:name="z595" w:id="6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Диплом о послевузовском образовании с присуждением степени доктора делового администрирования</w:t>
      </w:r>
    </w:p>
    <w:bookmarkEnd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23 исключено приказом Министра науки и высшего образования РК от 10.02.2023 </w:t>
      </w:r>
      <w:r>
        <w:rPr>
          <w:rFonts w:ascii="Times New Roman"/>
          <w:b w:val="false"/>
          <w:i w:val="false"/>
          <w:color w:val="ff0000"/>
          <w:sz w:val="28"/>
        </w:rPr>
        <w:t>№ 47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24 к приказу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образования и науки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января 2015 года № 39</w:t>
            </w:r>
          </w:p>
        </w:tc>
      </w:tr>
    </w:tbl>
    <w:bookmarkStart w:name="z597" w:id="6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Свидетельство об окончании резидентуры</w:t>
      </w:r>
    </w:p>
    <w:bookmarkEnd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24 исключено приказом Министра науки и высшего образования РК от 10.02.2023 </w:t>
      </w:r>
      <w:r>
        <w:rPr>
          <w:rFonts w:ascii="Times New Roman"/>
          <w:b w:val="false"/>
          <w:i w:val="false"/>
          <w:color w:val="ff0000"/>
          <w:sz w:val="28"/>
        </w:rPr>
        <w:t>№ 47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25 к приказу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образования и науки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28 января 2015 года № 39 </w:t>
            </w:r>
          </w:p>
        </w:tc>
      </w:tr>
    </w:tbl>
    <w:bookmarkStart w:name="z599" w:id="6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Свидетельство об окончании интернатуры</w:t>
      </w:r>
    </w:p>
    <w:bookmarkEnd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25 исключено приказом Министра науки и высшего образования РК от 10.02.2023 </w:t>
      </w:r>
      <w:r>
        <w:rPr>
          <w:rFonts w:ascii="Times New Roman"/>
          <w:b w:val="false"/>
          <w:i w:val="false"/>
          <w:color w:val="ff0000"/>
          <w:sz w:val="28"/>
        </w:rPr>
        <w:t>№ 47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науки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января 2015 года № 39</w:t>
            </w:r>
          </w:p>
        </w:tc>
      </w:tr>
    </w:tbl>
    <w:bookmarkStart w:name="z69" w:id="6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Свидетельство об окончании клинической ординаторы</w:t>
      </w:r>
    </w:p>
    <w:bookmarkEnd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26 исключено приказом Министра образования и науки РК от 07.06.2021 </w:t>
      </w:r>
      <w:r>
        <w:rPr>
          <w:rFonts w:ascii="Times New Roman"/>
          <w:b w:val="false"/>
          <w:i w:val="false"/>
          <w:color w:val="ff0000"/>
          <w:sz w:val="28"/>
        </w:rPr>
        <w:t>№ 277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27 к приказу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образования и науки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28 января 2015 года № 39 </w:t>
            </w:r>
          </w:p>
        </w:tc>
      </w:tr>
    </w:tbl>
    <w:bookmarkStart w:name="z601" w:id="7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Приложение к диплому (транскрипт) на трех языках</w:t>
      </w:r>
    </w:p>
    <w:bookmarkEnd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27 исключено приказом Министра науки и высшего образования РК от 10.02.2023 </w:t>
      </w:r>
      <w:r>
        <w:rPr>
          <w:rFonts w:ascii="Times New Roman"/>
          <w:b w:val="false"/>
          <w:i w:val="false"/>
          <w:color w:val="ff0000"/>
          <w:sz w:val="28"/>
        </w:rPr>
        <w:t>№ 47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28 к приказу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образования и науки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января 2015 года № 39</w:t>
            </w:r>
          </w:p>
        </w:tc>
      </w:tr>
    </w:tbl>
    <w:bookmarkStart w:name="z603" w:id="7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Свидетельство к диплому магистра</w:t>
      </w:r>
    </w:p>
    <w:bookmarkEnd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28 исключено приказом Министра науки и высшего образования РК от 10.02.2023 </w:t>
      </w:r>
      <w:r>
        <w:rPr>
          <w:rFonts w:ascii="Times New Roman"/>
          <w:b w:val="false"/>
          <w:i w:val="false"/>
          <w:color w:val="ff0000"/>
          <w:sz w:val="28"/>
        </w:rPr>
        <w:t>№ 47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образования и науки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января 2015 года № 39</w:t>
            </w:r>
          </w:p>
        </w:tc>
      </w:tr>
    </w:tbl>
    <w:bookmarkStart w:name="z406" w:id="7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Диплом с присуждением ученого звания ассоциированный профессор (доцент)</w:t>
      </w:r>
    </w:p>
    <w:bookmarkEnd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29 исключено приказом Министра науки и высшего образования РК от 10.02.2023 </w:t>
      </w:r>
      <w:r>
        <w:rPr>
          <w:rFonts w:ascii="Times New Roman"/>
          <w:b w:val="false"/>
          <w:i w:val="false"/>
          <w:color w:val="ff0000"/>
          <w:sz w:val="28"/>
        </w:rPr>
        <w:t>№ 47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образования и науки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января 2015 года № 39</w:t>
            </w:r>
          </w:p>
        </w:tc>
      </w:tr>
    </w:tbl>
    <w:bookmarkStart w:name="z408" w:id="7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Диплом с присуждением ученого звания профессор</w:t>
      </w:r>
    </w:p>
    <w:bookmarkEnd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30 исключено приказом Министра науки и высшего образования РК от 10.02.2023 </w:t>
      </w:r>
      <w:r>
        <w:rPr>
          <w:rFonts w:ascii="Times New Roman"/>
          <w:b w:val="false"/>
          <w:i w:val="false"/>
          <w:color w:val="ff0000"/>
          <w:sz w:val="28"/>
        </w:rPr>
        <w:t>№ 47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31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образования и науки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января 2015 года № 39</w:t>
            </w:r>
          </w:p>
        </w:tc>
      </w:tr>
    </w:tbl>
    <w:bookmarkStart w:name="z378" w:id="7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Диплом о присуждении (признании) степени доктора философии (PhD)</w:t>
      </w:r>
    </w:p>
    <w:bookmarkEnd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31 исключено приказом Министра науки и высшего образования РК от 10.02.2023 </w:t>
      </w:r>
      <w:r>
        <w:rPr>
          <w:rFonts w:ascii="Times New Roman"/>
          <w:b w:val="false"/>
          <w:i w:val="false"/>
          <w:color w:val="ff0000"/>
          <w:sz w:val="28"/>
        </w:rPr>
        <w:t>№ 47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32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образования и науки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января 2015 года № 39</w:t>
            </w:r>
          </w:p>
        </w:tc>
      </w:tr>
    </w:tbl>
    <w:bookmarkStart w:name="z380" w:id="7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Диплом о присуждении (признании) степени доктора по профилю</w:t>
      </w:r>
    </w:p>
    <w:bookmarkEnd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32 исключено приказом Министра науки и высшего образования РК от 10.02.2023 </w:t>
      </w:r>
      <w:r>
        <w:rPr>
          <w:rFonts w:ascii="Times New Roman"/>
          <w:b w:val="false"/>
          <w:i w:val="false"/>
          <w:color w:val="ff0000"/>
          <w:sz w:val="28"/>
        </w:rPr>
        <w:t>№ 47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33 к приказу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образования и науки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января 2015 года № 39</w:t>
            </w:r>
          </w:p>
        </w:tc>
      </w:tr>
    </w:tbl>
    <w:bookmarkStart w:name="z605" w:id="7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Диплом с присуждением степени доктор философии (PhD)</w:t>
      </w:r>
    </w:p>
    <w:bookmarkEnd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33 исключено приказом Министра науки и высшего образования РК от 10.02.2023 </w:t>
      </w:r>
      <w:r>
        <w:rPr>
          <w:rFonts w:ascii="Times New Roman"/>
          <w:b w:val="false"/>
          <w:i w:val="false"/>
          <w:color w:val="ff0000"/>
          <w:sz w:val="28"/>
        </w:rPr>
        <w:t>№ 47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34 к приказу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образования и науки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января 2015 года № 39</w:t>
            </w:r>
          </w:p>
        </w:tc>
      </w:tr>
    </w:tbl>
    <w:bookmarkStart w:name="z607" w:id="7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Диплом с присуждением степени доктор по профилю</w:t>
      </w:r>
    </w:p>
    <w:bookmarkEnd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34 исключено приказом Министра науки и высшего образования РК от 10.02.2023 </w:t>
      </w:r>
      <w:r>
        <w:rPr>
          <w:rFonts w:ascii="Times New Roman"/>
          <w:b w:val="false"/>
          <w:i w:val="false"/>
          <w:color w:val="ff0000"/>
          <w:sz w:val="28"/>
        </w:rPr>
        <w:t>№ 47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35 к приказу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образования и науки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января 2015 года № 39</w:t>
            </w:r>
          </w:p>
        </w:tc>
      </w:tr>
    </w:tbl>
    <w:bookmarkStart w:name="z609" w:id="7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учета и выдачи документов о среднем, техническом и профессиональном, послесреднем образовании государственного образца</w:t>
      </w:r>
    </w:p>
    <w:bookmarkEnd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35 - в редакции приказа Министра просвещения РК от 18.10.2023 </w:t>
      </w:r>
      <w:r>
        <w:rPr>
          <w:rFonts w:ascii="Times New Roman"/>
          <w:b w:val="false"/>
          <w:i w:val="false"/>
          <w:color w:val="ff0000"/>
          <w:sz w:val="28"/>
        </w:rPr>
        <w:t>№ 312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098" w:id="7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79"/>
    <w:bookmarkStart w:name="z1099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учета и выдачи документов о среднем, техническом и профессиональном, послесреднем образовании государственного образца (далее - Правила) разработаны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39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"Об образовании" и с 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 Закона Республики Казахстан "О государственных услугах" (далее - Закон).</w:t>
      </w:r>
    </w:p>
    <w:bookmarkEnd w:id="80"/>
    <w:bookmarkStart w:name="z1100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Настоящие Правила устанавливают порядок выдачи документов о среднем, техническом и профессиональном, послесреднем образовании государственного образца, а также выдачи их дубликатов.</w:t>
      </w:r>
    </w:p>
    <w:bookmarkEnd w:id="81"/>
    <w:bookmarkStart w:name="z1101" w:id="8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выдачи документов о среднем, техническом и профессиональном, послесреднем образовании государственного образца</w:t>
      </w:r>
    </w:p>
    <w:bookmarkEnd w:id="82"/>
    <w:bookmarkStart w:name="z1102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Документы о среднем, техническом и профессиональном, послесреднем образовании государственного образца выдаются организациями образования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39 Закона Республики Казахстан "Об образовании".</w:t>
      </w:r>
    </w:p>
    <w:bookmarkEnd w:id="83"/>
    <w:bookmarkStart w:name="z1103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Основанием для выдачи обучающимся, прошедшим итоговую аттестацию, аттестата об основном среднем образовании, аттестата об общем среднем образовании, диплома о техническом и профессиональном образовании, диплома о послесреднем образовании является решение соответствующей (экзаменационной, квалификационной, аттестационной) комиссии. </w:t>
      </w:r>
    </w:p>
    <w:bookmarkEnd w:id="84"/>
    <w:bookmarkStart w:name="z1104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Основанием для выдачи, обучавшимся с особыми образовательными потребностями в организации образования аттестата об основном среднем образовании, является приказ руководителя организации.</w:t>
      </w:r>
    </w:p>
    <w:bookmarkEnd w:id="85"/>
    <w:bookmarkStart w:name="z1105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Аттестат с отличием об основном среднем образовании, аттестат с отличием об общем среднем образовании, диплом с отличием о техническом и профессиональном образовании, диплом с отличием о послесреднем образовании в организациях образования выдается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Типовыми правилами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проведения текущего контроля успеваемости, промежуточной и итоговой аттестации обучающихся для организаций среднего, технического и профессионального, послесреднего образования, утвержденными приказом Министра образования и науки Республики Казахстан от 18 марта 2008 года № 125 (зарегистрированный в Реестре государственной регистрации нормативных правовых актов под № 5191).</w:t>
      </w:r>
    </w:p>
    <w:bookmarkEnd w:id="86"/>
    <w:bookmarkStart w:name="z1106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Документ об образовании выдается обучавшемуся лично в торжественной обстановке не позднее пяти рабочих дней со дня принятия соответствующего решения.</w:t>
      </w:r>
    </w:p>
    <w:bookmarkEnd w:id="87"/>
    <w:bookmarkStart w:name="z1107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отсутствии возможности личного получения документа он выдается третьему лицу по доверенности, оформленной в порядке, предусмотренном законодательством Республики Казахстан.</w:t>
      </w:r>
    </w:p>
    <w:bookmarkEnd w:id="88"/>
    <w:bookmarkStart w:name="z1108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Бланки документов о среднем, техническом и профессиональном, послесреднем образовании государственного образца состоят из:</w:t>
      </w:r>
    </w:p>
    <w:bookmarkEnd w:id="89"/>
    <w:bookmarkStart w:name="z1109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твердой обложки размером 224 х 160 мм;</w:t>
      </w:r>
    </w:p>
    <w:bookmarkEnd w:id="90"/>
    <w:bookmarkStart w:name="z1110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вкладыша размером 210 х 150 мм;</w:t>
      </w:r>
    </w:p>
    <w:bookmarkEnd w:id="91"/>
    <w:bookmarkStart w:name="z1111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приложения.</w:t>
      </w:r>
    </w:p>
    <w:bookmarkEnd w:id="92"/>
    <w:bookmarkStart w:name="z1112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Обложка бланка изготавливается:</w:t>
      </w:r>
    </w:p>
    <w:bookmarkEnd w:id="93"/>
    <w:bookmarkStart w:name="z1113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для бланка с отличием – красного цвета; </w:t>
      </w:r>
    </w:p>
    <w:bookmarkEnd w:id="94"/>
    <w:bookmarkStart w:name="z1114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для бланка, выдаваемого лицам, награжденным знаком "Алтын белгі" - голубого цвета;</w:t>
      </w:r>
    </w:p>
    <w:bookmarkEnd w:id="95"/>
    <w:bookmarkStart w:name="z1115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для всех остальных бланков – темно-синего цвета.</w:t>
      </w:r>
    </w:p>
    <w:bookmarkEnd w:id="96"/>
    <w:bookmarkStart w:name="z1116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На обложке всех видов бланков размещаются выполненные золотистым цветом:</w:t>
      </w:r>
    </w:p>
    <w:bookmarkEnd w:id="97"/>
    <w:bookmarkStart w:name="z1117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сверху тисненая надпись на государственном языке: "Қазақстан Республикасы";</w:t>
      </w:r>
    </w:p>
    <w:bookmarkEnd w:id="98"/>
    <w:bookmarkStart w:name="z1118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центре – изображение Государственного герба Республики Казахстан;</w:t>
      </w:r>
    </w:p>
    <w:bookmarkEnd w:id="99"/>
    <w:bookmarkStart w:name="z1119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под изображением Государственного герба Республики Казахстан – тисненое название вида бланка на государственном языке.</w:t>
      </w:r>
    </w:p>
    <w:bookmarkEnd w:id="100"/>
    <w:bookmarkStart w:name="z1120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Бланки и приложения к ним печатаются типографским способом (без учета данных, заполняются вручную или с помощью печатающих устройств).</w:t>
      </w:r>
    </w:p>
    <w:bookmarkEnd w:id="101"/>
    <w:bookmarkStart w:name="z1121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Бланки и приложения к ним печатаются на специальной бумаге со степенями защиты (с водяными знаками):</w:t>
      </w:r>
    </w:p>
    <w:bookmarkEnd w:id="102"/>
    <w:bookmarkStart w:name="z1122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бледно-розового цвета – бланки с отличием, а также для бланков, выдаваемых лицам, награжденным знаком "Алтын белгі";</w:t>
      </w:r>
    </w:p>
    <w:bookmarkEnd w:id="103"/>
    <w:bookmarkStart w:name="z1123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бледно-синего цвета – для всех остальных видов бланков.</w:t>
      </w:r>
    </w:p>
    <w:bookmarkEnd w:id="104"/>
    <w:bookmarkStart w:name="z1124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На лицевой стороне бланков размещаются:</w:t>
      </w:r>
    </w:p>
    <w:bookmarkEnd w:id="105"/>
    <w:bookmarkStart w:name="z1125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сверху – слова "Қазақстан Республикасы";</w:t>
      </w:r>
    </w:p>
    <w:bookmarkEnd w:id="106"/>
    <w:bookmarkStart w:name="z1126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 центру – изображение Государственного герба Республики Казахстан;</w:t>
      </w:r>
    </w:p>
    <w:bookmarkEnd w:id="107"/>
    <w:bookmarkStart w:name="z1127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под изображением Государственного герба Республики Казахстан – название вида бланка на государственном языке.</w:t>
      </w:r>
    </w:p>
    <w:bookmarkEnd w:id="108"/>
    <w:bookmarkStart w:name="z1128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На обеих внутренних сторонах бланка в центре печатается изображение Государственного герба Республики Казахстан.</w:t>
      </w:r>
    </w:p>
    <w:bookmarkEnd w:id="109"/>
    <w:bookmarkStart w:name="z1129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На левой внутренней стороне бланка указывается содержание на государственном языке, а на правой стороне – идентичное содержание на русском языке.</w:t>
      </w:r>
    </w:p>
    <w:bookmarkEnd w:id="110"/>
    <w:bookmarkStart w:name="z1130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На обеих внутренних сторонах бланка с отличием типографским способом печатаются красным цветом слова "Үздік" и "С отличием".</w:t>
      </w:r>
    </w:p>
    <w:bookmarkEnd w:id="111"/>
    <w:bookmarkStart w:name="z1131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На обеих внутренних сторонах бланка, выдаваемых лицам, награжденным знаком "Алтын белгі", типографским способом печатаются бронзовым цветом слова "Алтын белгі".</w:t>
      </w:r>
    </w:p>
    <w:bookmarkEnd w:id="112"/>
    <w:bookmarkStart w:name="z1132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Бланки всех видов имеют серию и семизначные номера.</w:t>
      </w:r>
    </w:p>
    <w:bookmarkEnd w:id="113"/>
    <w:bookmarkStart w:name="z1133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Бланки составляются таким образом, чтобы вносимые в них записи могли выполняться с помощью печатающих устройств.</w:t>
      </w:r>
    </w:p>
    <w:bookmarkEnd w:id="114"/>
    <w:bookmarkStart w:name="z1134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В бланках дипломов о техническом и профессиональном, послесреднем образовании применяется технология автоматической идентификации посредством QR кода (размером 3х3 см.).</w:t>
      </w:r>
    </w:p>
    <w:bookmarkEnd w:id="115"/>
    <w:bookmarkStart w:name="z1135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Генерация QR кода осуществляется на основании выпуска и сведений об обучающихся, внесенных в информационную систему "Национальная образовательная база данных".</w:t>
      </w:r>
    </w:p>
    <w:bookmarkEnd w:id="116"/>
    <w:bookmarkStart w:name="z1136" w:id="1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Порядок выдачи дубликатов документов об основном среднем и общем среднем, техническом и профессиональном, послесреднем образовании</w:t>
      </w:r>
    </w:p>
    <w:bookmarkEnd w:id="117"/>
    <w:bookmarkStart w:name="z1137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Дубликаты документов об основном среднем и общем среднем, техническом и профессиональном, послесреднем образовании и приложения к ним (далее - дубликат) выдаются вместо утраченных или пришедших в негодность, а также лицам, изменивших свою фамилию (имя, отчество (при его наличии).</w:t>
      </w:r>
    </w:p>
    <w:bookmarkEnd w:id="118"/>
    <w:bookmarkStart w:name="z1138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Основанием для выдачи дубликата является: </w:t>
      </w:r>
    </w:p>
    <w:bookmarkEnd w:id="119"/>
    <w:bookmarkStart w:name="z1139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заявление обучавшегося (законного представителя) или родителя (законного представителя) несовершеннолетнего ребенка, утерявшего или испортившего документ, на имя руководителя организации образования, в котором излагаются обстоятельства;</w:t>
      </w:r>
    </w:p>
    <w:bookmarkEnd w:id="120"/>
    <w:bookmarkStart w:name="z1140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свидетельство о рождении или удостоверение личности (паспорт) обучавшегося и (или) электронный документ из сервиса цифровых документов (требуется для идентификации личности);</w:t>
      </w:r>
    </w:p>
    <w:bookmarkEnd w:id="121"/>
    <w:bookmarkStart w:name="z1141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при изменении фамилии (имя, отчество (при его наличии)) и (или) порче документа об образовании прилагается оригинал документа об образовании. </w:t>
      </w:r>
    </w:p>
    <w:bookmarkEnd w:id="122"/>
    <w:bookmarkStart w:name="z1142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Для получения дубликата документов об основном среднем и общем среднем, техническом и профессиональном, послесреднем образовании физическим лицам, не являющимся гражданами Республики Казахстан и не имеющим электронную цифровую подпись, необходимо самостоятельно обращаться в организацию образования. </w:t>
      </w:r>
    </w:p>
    <w:bookmarkEnd w:id="123"/>
    <w:bookmarkStart w:name="z1143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Дубликат выдается на бесплатной основе, не позднее 15 рабочего дня со дня подачи заявления.</w:t>
      </w:r>
    </w:p>
    <w:bookmarkEnd w:id="124"/>
    <w:bookmarkStart w:name="z1144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23. При ликвидации организации среднего, технического и профессионального, послесреднего образовании физические лица обращаются в архив по месту нахождения организации образования. Копии и выписки, выданные государственными архивами и их филиалами, ведомственными и частными архивами, являются официальными документами, имеющими юридическую силу подлинников. </w:t>
      </w:r>
    </w:p>
    <w:bookmarkEnd w:id="125"/>
    <w:bookmarkStart w:name="z1145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Дубликаты документов выдаются на бланках образца, действующего на момент принятия решения о выдаче дубликата, и подписываются руководителем организации образования, заместителем по учебной работе.</w:t>
      </w:r>
    </w:p>
    <w:bookmarkEnd w:id="126"/>
    <w:bookmarkStart w:name="z1146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На выдаваемом бланке документа в правом верхнем углу проставляется штамп "Дубликат взамен подлинника № ______________".</w:t>
      </w:r>
    </w:p>
    <w:bookmarkEnd w:id="127"/>
    <w:bookmarkStart w:name="z1147" w:id="1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1. Порядок оказания государственной услуги "Выдача дубликатов документов об основном среднем, общем среднем образовании"</w:t>
      </w:r>
    </w:p>
    <w:bookmarkEnd w:id="128"/>
    <w:bookmarkStart w:name="z1148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26. Государственная услуга "Выдача дубликатов документов об основном среднем, общем среднем образовании" оказывается организациями основного среднего и общего среднего образования. </w:t>
      </w:r>
    </w:p>
    <w:bookmarkEnd w:id="129"/>
    <w:bookmarkStart w:name="z1149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27. Для получения дубликата документа об основном среднем, общем среднем образовании физическое лицо (далее - услугополучатель) направляет услугодателю через некоммерческое акционерное общество "Государственная корпорация "Правительство для граждан" (далее – Государственная корпорация) или канцелярию организации основного среднего и общего среднего образования или веб-портал "электронного правительства" www.egov.kz (далее - портал) заявление по форме или в форме электронного документа на имя руководителя организации основного среднего и общего среднего образования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 с приложением документов, указанных в пункте 8 Перечня основных требований к оказанию государственной услуги "Выдача дубликатов документов об основном среднем, общем среднем образовании"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</w:p>
    <w:bookmarkEnd w:id="130"/>
    <w:bookmarkStart w:name="z1150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28. Перечень основных требований к оказанию государственной услуги, включающий наименование государственной услуги, наименование услугодателя, способы предоставления государственной услуги, срок оказания государственной услуги, форму оказания государственной услуги, результат оказания государственной услуги, размер платы, взимаемой с услугополучателя при оказании государственной услуги, и способы ее взимания в случаях, предусмотренных законодательством Республики Казахстан, график работы услугодателя, Государственной корпорации и объектов информации, перечень документов и сведений, истребуемых у услугополучателя для оказания государственной услуги, основания для отказа в оказании государственной услуги, установленные законами Республики Казахстан, иные требования с учетом особенностей оказания государственной услуги, в том числе оказываемой в электронной форме и через Государственную корпорацию приведен в Перечне основных требований к оказанию государственной услуги "Выдача дубликатов документов об основном среднем, общем среднем образовании"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</w:p>
    <w:bookmarkEnd w:id="131"/>
    <w:bookmarkStart w:name="z1151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29. Сведения о документах, удостоверяющих личность, работник Государственной корпорации получает из соответствующих государственных информационных систем через шлюз "электронного правительства" и направляет услугодателю.</w:t>
      </w:r>
    </w:p>
    <w:bookmarkEnd w:id="132"/>
    <w:bookmarkStart w:name="z1152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30. При приеме документов через Государственную корпорацию или канцелярию организации основного среднего и общего среднего образования выдается расписка о приеме соответствующих документов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</w:p>
    <w:bookmarkEnd w:id="133"/>
    <w:bookmarkStart w:name="z1153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31. При подаче услугополучателем документов через портал в "личном кабинет" услугополучателя отображается статус о принятии запроса для оказания государственной услуги, а также уведомление. </w:t>
      </w:r>
    </w:p>
    <w:bookmarkEnd w:id="134"/>
    <w:bookmarkStart w:name="z1154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32. При представлении услугополучателем неполного пакета документов и (или) документов с истекшим сроком действия, работник Государственной корпорации или организации основного среднего и общего среднего образования отказывает в приеме заявления и выдает расписку об отказе в приеме документов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</w:p>
    <w:bookmarkEnd w:id="135"/>
    <w:bookmarkStart w:name="z1155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33. При обращении услугополучателя после окончания рабочего времени, в выходные и праздничные дни согласно трудовому законодательству Республики Казахстан, регистрация заявления по оказанию государственной услуги осуществляется следующим рабочим днем.</w:t>
      </w:r>
    </w:p>
    <w:bookmarkEnd w:id="136"/>
    <w:bookmarkStart w:name="z1156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34. Государственной корпорацией сформированные заявления (с пакетом документов при наличии) с двумя экземплярами реестра направляются в организацию основного среднего и общего среднего образования через курьерскую, и (или) почтовую связь согласно графику. </w:t>
      </w:r>
    </w:p>
    <w:bookmarkEnd w:id="137"/>
    <w:bookmarkStart w:name="z1157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35. Доставка принятых заявлений с прилагаемыми документами в организацию основного среднего и общего среднего образования осуществляется не менее двух раз в день приема данных заявлений.</w:t>
      </w:r>
    </w:p>
    <w:bookmarkEnd w:id="138"/>
    <w:bookmarkStart w:name="z1158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36. При обращении в Государственную корпорацию день приема документов не входит в срок оказания государственной услуги.</w:t>
      </w:r>
    </w:p>
    <w:bookmarkEnd w:id="139"/>
    <w:bookmarkStart w:name="z1159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37. Сотрудник организации основного среднего и общего среднего образования осуществляет регистрацию документов в день их поступления.</w:t>
      </w:r>
    </w:p>
    <w:bookmarkEnd w:id="140"/>
    <w:bookmarkStart w:name="z1160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38. Сотрудники организации основного среднего и общего среднего образования в течение 5 (пяти) рабочих дней рассматривают, подготавливают результат государственной услуги и направляют дубликат документа об основном среднем, общем среднем образовании либо мотивированный ответ об отказе в Государственную корпорацию через курьерскую, и (или) почтовую связь не позднее, чем за сутки до истечения срока оказания государственной услуги, а в случае подачи заявления через портал, направляют уведомление услугополучателю о готовности дубликата документа об образовании с указанием места получения результата государственной услуги либо мотивированный ответ об отказе.</w:t>
      </w:r>
    </w:p>
    <w:bookmarkEnd w:id="141"/>
    <w:bookmarkStart w:name="z1161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выявлении оснований для отказа в оказании государственной услуги услугодатель уведомляет услугополучателя о предварительном решении об отказе в оказании государственной услуги, а также времени и месте (способе) проведения заслушивания с целью предоставления услугополучателю возможности выразить его позицию по предварительному решению.</w:t>
      </w:r>
    </w:p>
    <w:bookmarkEnd w:id="142"/>
    <w:bookmarkStart w:name="z1162"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Уведомление о заслушивании направляется не позднее чем за 3 (три) рабочих дня до завершения срока оказания государственной услуги. Заслушивание проводится не позднее 2 (двух) рабочих дней со дня уведомления.</w:t>
      </w:r>
    </w:p>
    <w:bookmarkEnd w:id="143"/>
    <w:bookmarkStart w:name="z1163"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Уведомление (извещение) направляется заказным письмом с уведомлением о его вручении, телефонограммой или телеграммой, текстовым сообщением по абонентскому номеру сотовой связи или по электронному адресу либо с использованием иных средств связи, обеспечивающих фиксацию извещения или вызова.</w:t>
      </w:r>
    </w:p>
    <w:bookmarkEnd w:id="144"/>
    <w:bookmarkStart w:name="z1164"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Процедура заслушивания проводится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Административным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процедурно-процессуальным кодексом Республики Казахстан.</w:t>
      </w:r>
    </w:p>
    <w:bookmarkEnd w:id="145"/>
    <w:bookmarkStart w:name="z1165"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Услугополучатель представляет или высказывает возражение к предварительному решению услугодателя в срок не позднее 2 (двух) рабочих дней со дня его получения.</w:t>
      </w:r>
    </w:p>
    <w:bookmarkEnd w:id="146"/>
    <w:bookmarkStart w:name="z1166"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результатам заслушивания услугодатель принимает решение о выдаче дубликата документа об основном среднем, общем среднем образовании, либо мотивированный отказ в оказании государственной услуги.</w:t>
      </w:r>
    </w:p>
    <w:bookmarkEnd w:id="147"/>
    <w:bookmarkStart w:name="z1167" w:id="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39. При подаче услугополучателем документов через портал в случае указания услугополучателем места получения результата государственной услуги Государственной корпорации, сотрудники организации основного среднего и общего среднего образования направляют дубликат документа об основном среднем и общем среднем образовании в Государственную корпорацию через курьерскую, и (или) почтовую связь не позднее, чем за сутки до истечения срока оказания государственной услуги.</w:t>
      </w:r>
    </w:p>
    <w:bookmarkEnd w:id="148"/>
    <w:bookmarkStart w:name="z1168" w:id="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40. Результатом оказания государственной услуги является выдача дубликата документа об основном среднем, общем среднем образовании.</w:t>
      </w:r>
    </w:p>
    <w:bookmarkEnd w:id="149"/>
    <w:bookmarkStart w:name="z1169" w:id="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41. В Государственной корпорации выдача готовых документов осуществляется в соответствии с графиком работы Государственной корпорации, на основании расписки, при предъявлении документов, удостоверяющих личность, с отметкой о получении. </w:t>
      </w:r>
    </w:p>
    <w:bookmarkEnd w:id="150"/>
    <w:bookmarkStart w:name="z1170" w:id="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42. Государственная корпорация обеспечивает хранение результата в течение одного месяца, после чего передает его услугодателю для дальнейшего хранения. При обращении услугополучателя по истечении одного месяца по запросу Государственной корпорации услугодатель в течение одного рабочего дня направляет готовые документы в Государственную корпорацию для выдачи услугополучателю.</w:t>
      </w:r>
    </w:p>
    <w:bookmarkEnd w:id="151"/>
    <w:bookmarkStart w:name="z1171" w:id="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43. Общий срок рассмотрения – с момента сдачи услугополучателем документов в Государственную корпорацию или организацию основного среднего и общего среднего образования или на портал – 15 (пятнадцать) рабочих дней.</w:t>
      </w:r>
    </w:p>
    <w:bookmarkEnd w:id="152"/>
    <w:bookmarkStart w:name="z1172" w:id="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44. Услугодатель обеспечивает внесение сведений о стадии оказания государственной услуги в информационную систему мониторинга оказания государственных услуг в установленном порядке, согласно подпункту 11) пункта 2 </w:t>
      </w:r>
      <w:r>
        <w:rPr>
          <w:rFonts w:ascii="Times New Roman"/>
          <w:b w:val="false"/>
          <w:i w:val="false"/>
          <w:color w:val="000000"/>
          <w:sz w:val="28"/>
        </w:rPr>
        <w:t>статьи 5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Закона.</w:t>
      </w:r>
    </w:p>
    <w:bookmarkEnd w:id="153"/>
    <w:bookmarkStart w:name="z1173" w:id="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45. Уполномоченный орган в области образования Республики Казахстан в течение трех рабочих дней с даты утверждения или изменения Правил извещает услугодателей, Государственную корпорацию "Правительство для граждан", оператора информационно-коммуникационной инфраструктуры "электронного правительства", а также Единый контакт-центр, о внесенных изменениях и дополнениях в настоящие Правила.</w:t>
      </w:r>
    </w:p>
    <w:bookmarkEnd w:id="154"/>
    <w:bookmarkStart w:name="z1174" w:id="15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2. Порядок оказания государственной услуги "Выдача дубликатов документов о техническом и профессиональном, послесреднем образовании"</w:t>
      </w:r>
    </w:p>
    <w:bookmarkEnd w:id="155"/>
    <w:bookmarkStart w:name="z1175" w:id="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46. Государственная услуга "Выдача дубликатов документов о техническом и профессиональном, послесреднем образовании" оказывается организациями технического и профессионального, послесреднего образования (далее – организации ТиППО).</w:t>
      </w:r>
    </w:p>
    <w:bookmarkEnd w:id="156"/>
    <w:bookmarkStart w:name="z1176" w:id="1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47. Для получения дубликата документа о техническом и профессиональном образовании физическое лицо (далее - услугополучатель) направляет услугодателю через некоммерческое акционерное общество "Государственная корпорация "Правительство для граждан" (далее – Государственная корпорация) или канцелярию организации ТиППО или веб-портал "электронного правительства" www.egov.kz (далее - портал) заявление по форме или в форме электронного документа на имя руководителя организации ТиППО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 с приложением документов, указанных в пункте 8 Перечня основных требований к оказанию государственной услуги "Выдача дубликатов документов о техническом и профессиональном, послесреднем образовании"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6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</w:p>
    <w:bookmarkEnd w:id="157"/>
    <w:bookmarkStart w:name="z1177" w:id="1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48. Перечень основных требований к оказанию государственной услуги, включающий наименование государственной услуги, наименование услугодателя, способы предоставления государственной услуги, срок оказания государственной услуги, форму оказания государственной услуги, результат оказания государственной услуги, размер платы, взимаемой с услугополучателя при оказании государственной услуги, и способы ее взимания в случаях, предусмотренных законодательством Республики Казахстан, график работы услугодателя, Государственной корпорации и объектов информации, перечень документов и сведений, истребуемых у услугополучателя для оказания государственной услуги, основания для отказа в оказании государственной услуги, установленные законами Республики Казахстан, иные требования с учетом особенностей оказания государственной услуги, в том числе оказываемой в электронной форме и через Государственную корпорацию приведен в Перечне основных требований к оказанию государственной услуги "Выдача дубликатов документов о техническом и профессиональном, послесреднем образовании"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6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</w:p>
    <w:bookmarkEnd w:id="158"/>
    <w:bookmarkStart w:name="z1178" w:id="1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49. Сведения о документах, удостоверяющих личность, работник Государственной корпорации получает из соответствующих государственных информационных систем через шлюз "электронного правительства" и направляет услугодателю.</w:t>
      </w:r>
    </w:p>
    <w:bookmarkEnd w:id="159"/>
    <w:bookmarkStart w:name="z1179" w:id="1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50. При приеме документов через Государственную корпорацию выдается расписка о приеме соответствующих документов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</w:p>
    <w:bookmarkEnd w:id="160"/>
    <w:bookmarkStart w:name="z1180" w:id="1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51. При подаче услугополучателем документов через портал в "личном кабинете" услугополучателя отображается статус о принятии запроса для оказания государственной услуги, а также уведомление.</w:t>
      </w:r>
    </w:p>
    <w:bookmarkEnd w:id="161"/>
    <w:bookmarkStart w:name="z1181" w:id="1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52. При представлении услугополучателем неполного пакета документов и (или) документов с истекшим сроком действия, работник Государственной корпорации или организации ТиППО отказывает в приеме заявления и выдает расписку об отказе в приеме документов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</w:p>
    <w:bookmarkEnd w:id="162"/>
    <w:bookmarkStart w:name="z1182" w:id="1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53. При обращении услугополучателя после окончания рабочего времени, в выходные и праздничные дни согласно трудовому законодательству Республики Казахстан, регистрация заявления по оказанию государственной услуги осуществляется следующим рабочим днем.</w:t>
      </w:r>
    </w:p>
    <w:bookmarkEnd w:id="163"/>
    <w:bookmarkStart w:name="z1183" w:id="1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54. Государственная корпорация сформированные заявления (с пакетом документов при наличии) с двумя экземплярами реестра направляют в организацию ТиППО через курьерскую, и (или) почтовую связь согласно графику.</w:t>
      </w:r>
    </w:p>
    <w:bookmarkEnd w:id="164"/>
    <w:bookmarkStart w:name="z1184" w:id="1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55. Доставка принятых заявлений с прилагаемыми документами в организацию ТиППО осуществляется не менее двух раз в день приема данных заявлений.</w:t>
      </w:r>
    </w:p>
    <w:bookmarkEnd w:id="165"/>
    <w:bookmarkStart w:name="z1185" w:id="1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56. При обращении в Государственную корпорацию день приема документов не входит в срок оказания государственной услуги.</w:t>
      </w:r>
    </w:p>
    <w:bookmarkEnd w:id="166"/>
    <w:bookmarkStart w:name="z1186" w:id="1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57. Сотрудник организации ТиППО осуществляет регистрацию документов в день их поступления. </w:t>
      </w:r>
    </w:p>
    <w:bookmarkEnd w:id="167"/>
    <w:bookmarkStart w:name="z1187" w:id="1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58. Сотрудники организации ТиППО в течение 5 (пяти) рабочих дней рассматривают, подготавливают результат государственной услуги и направляют дубликат документа о техническом и профессиональном, послесреднем образовании либо мотивированный ответ об отказе в Государственную корпорацию через курьерскую, и (или) почтовую связь не позднее, чем за сутки до истечения срока оказания государственной услуги, а в случае подачи заявления через портал, направляют уведомление услугополучателю о готовности дубликата документа об образовании с указанием места получения результата государственной услуги либо мотивированный ответ об отказе.</w:t>
      </w:r>
    </w:p>
    <w:bookmarkEnd w:id="168"/>
    <w:bookmarkStart w:name="z1188" w:id="1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выявлении оснований для отказа в оказании государственной услуги услугодатель уведомляет услугополучателя о предварительном решении об отказе в оказании государственной услуги, а также времени и месте (способе) проведения заслушивания с целью предоставления услугополучателю возможности выразить его позицию по предварительному решению.</w:t>
      </w:r>
    </w:p>
    <w:bookmarkEnd w:id="169"/>
    <w:bookmarkStart w:name="z1189" w:id="1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Уведомление о заслушивании направляется не позднее чем за 3 (три) рабочих дня до завершения срока оказания государственной услуги. Заслушивание проводится не позднее 2 (двух) рабочих дней со дня уведомления.</w:t>
      </w:r>
    </w:p>
    <w:bookmarkEnd w:id="170"/>
    <w:bookmarkStart w:name="z1190" w:id="1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Уведомление (извещение) направляется заказным письмом с уведомлением о его вручении, телефонограммой или телеграммой, текстовым сообщением по абонентскому номеру сотовой связи или по электронному адресу либо с использованием иных средств связи, обеспечивающих фиксацию извещения или вызова.</w:t>
      </w:r>
    </w:p>
    <w:bookmarkEnd w:id="171"/>
    <w:bookmarkStart w:name="z1191" w:id="1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Процедура заслушивания проводится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Административным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процедурно-процессуальным кодексом Республики Казахстан.</w:t>
      </w:r>
    </w:p>
    <w:bookmarkEnd w:id="172"/>
    <w:bookmarkStart w:name="z1192" w:id="1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Услугополучатель представляет или высказывает возражение к предварительному решению услугодателя в срок не позднее 2 (двух) рабочих дней со дня его получения.</w:t>
      </w:r>
    </w:p>
    <w:bookmarkEnd w:id="173"/>
    <w:bookmarkStart w:name="z1193" w:id="1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результатам заслушивания услугодатель принимает решение о выдаче дубликата документа о техническом и профессиональном, послесреднем образовании, либо мотивированный отказ в оказании государственной услуги.</w:t>
      </w:r>
    </w:p>
    <w:bookmarkEnd w:id="174"/>
    <w:bookmarkStart w:name="z1194" w:id="1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59. При подаче услугополучателем документов через портал в случае указания услугополучателем места получения результата государственной услуги Государственной корпорации, сотрудники организации ТиППО направляют дубликат документа об образовании в Государственную корпорацию через курьерскую, и (или) почтовую связь не позднее, чем за сутки до истечения срока оказания государственной услуги.</w:t>
      </w:r>
    </w:p>
    <w:bookmarkEnd w:id="175"/>
    <w:bookmarkStart w:name="z1195" w:id="1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Сотрудник организации ТиППО (услугодатель) формирует результат оказания услуги в цифровом формате для вывода в сервис "Цифровые документы" мобильного приложения электронного правительства "eGovMobile" и извещает об этом услугополучателя.</w:t>
      </w:r>
    </w:p>
    <w:bookmarkEnd w:id="176"/>
    <w:bookmarkStart w:name="z1196" w:id="1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60. Результатом оказания государственной услуги является выдача дубликата документа о техническом и профессиональном, послесреднем образовании и цифрового диплома в сервисе "Цифровые документы" мобильного приложения электронного правительства "eGovMobile".</w:t>
      </w:r>
    </w:p>
    <w:bookmarkEnd w:id="177"/>
    <w:bookmarkStart w:name="z1197" w:id="1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61. В Государственной корпорации выдача готовых документов осуществляется в соответствии с графиком работы Государственной корпорации, на основании расписки, при предъявлении документов, удостоверяющих личность, с отметкой о получении. </w:t>
      </w:r>
    </w:p>
    <w:bookmarkEnd w:id="178"/>
    <w:bookmarkStart w:name="z1198" w:id="1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62. Государственная корпорация обеспечивает хранение результата в течение одного месяца, после чего передает его услугодателю для дальнейшего хранения. При обращении услугополучателя по истечении одного месяца по запросу Государственной корпорации услугодатель в течение одного рабочего дня направляет готовые документы в Государственную корпорацию для выдачи услугополучателю.</w:t>
      </w:r>
    </w:p>
    <w:bookmarkEnd w:id="179"/>
    <w:bookmarkStart w:name="z1199" w:id="1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63. Общий срок рассмотрения – с момента сдачи услугополучателем документов в Государственную корпорацию или организацию технического и профессионально образования или на портал – 15 (пятнадцать) рабочих дней.</w:t>
      </w:r>
    </w:p>
    <w:bookmarkEnd w:id="180"/>
    <w:bookmarkStart w:name="z1200" w:id="1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64. Услугодатель обеспечивает внесение сведений о стадии оказания государственной услуги в информационную систему мониторинга оказания государственных услуг в установленном порядке, согласно подпункту 11) пункта 2 </w:t>
      </w:r>
      <w:r>
        <w:rPr>
          <w:rFonts w:ascii="Times New Roman"/>
          <w:b w:val="false"/>
          <w:i w:val="false"/>
          <w:color w:val="000000"/>
          <w:sz w:val="28"/>
        </w:rPr>
        <w:t>статьи 5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Закона.</w:t>
      </w:r>
    </w:p>
    <w:bookmarkEnd w:id="181"/>
    <w:bookmarkStart w:name="z1201" w:id="1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65. Уполномоченный орган в области образования Республики Казахстан в течение трех рабочих дней с даты утверждения или изменения Правил извещает услугодателей, Государственную корпорацию "Правительство для граждан", оператора информационно-коммуникационной инфраструктуры "электронного правительства", а также Единый контакт-центр, о внесенных изменениях и дополнениях в настоящие Правила.</w:t>
      </w:r>
    </w:p>
    <w:bookmarkEnd w:id="182"/>
    <w:bookmarkStart w:name="z1202" w:id="18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3. Порядок обжалования решений, действий (бездействия) услугодателя, Государственной корпорации и (или) их работников по вопросам оказания государственных услуг</w:t>
      </w:r>
    </w:p>
    <w:bookmarkEnd w:id="183"/>
    <w:bookmarkStart w:name="z1203" w:id="1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66. Рассмотрение жалобы по вопросам оказания государственных услуг производится вышестоящим административным органом, должностным лицом, уполномоченным органом по оценке и контролю за качеством оказания государственных услуг (далее – орган, рассматривающий жалобу).</w:t>
      </w:r>
    </w:p>
    <w:bookmarkEnd w:id="184"/>
    <w:bookmarkStart w:name="z1204" w:id="1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Жалоба подается услугодателю, должностному лицу, чье решение, действие (бездействие) обжалуются.</w:t>
      </w:r>
    </w:p>
    <w:bookmarkEnd w:id="185"/>
    <w:bookmarkStart w:name="z1205" w:id="1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Услугодатель, должностное лицо, чье решение, действие (бездействие) обжалуются, не позднее трех рабочих дней со дня поступления жалобы направляют ее и административное дело в орган, рассматривающий жалобу.</w:t>
      </w:r>
    </w:p>
    <w:bookmarkEnd w:id="186"/>
    <w:bookmarkStart w:name="z1206" w:id="1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 услугодатель, должностное лицо, чье решение, действие (бездействие) обжалуется, вправе не направлять жалобу в орган, рассматривающий жалобу, если он в течение трех рабочих дней примет благоприятный административный акт, совершит административное действие, полностью удовлетворяющее требованиям, указанным в жалобе.</w:t>
      </w:r>
    </w:p>
    <w:bookmarkEnd w:id="187"/>
    <w:bookmarkStart w:name="z1207" w:id="1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67. Жалоба услугополучателя, поступившая в адрес услугодателя,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25 Закона подлежит рассмотрению в течение пяти рабочих дней со дня ее регистрации.</w:t>
      </w:r>
    </w:p>
    <w:bookmarkEnd w:id="188"/>
    <w:bookmarkStart w:name="z1208" w:id="1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68. Жалоба услугополучателя, поступившая в адрес уполномоченного органа по оценке и контролю за качеством оказания государственных услуг подлежит рассмотрению в течение 15 (пятнадцати) рабочих дней со дня ее регистрации.</w:t>
      </w:r>
    </w:p>
    <w:bookmarkEnd w:id="189"/>
    <w:bookmarkStart w:name="z1209" w:id="1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69. Жалоба на действие (бездействие) работников Государственной корпорации при оказании услуг через Государственную корпорацию подается на имя руководителя Государственной корпорации, либо в уполномоченный орган в сфере информатизации.</w:t>
      </w:r>
    </w:p>
    <w:bookmarkEnd w:id="190"/>
    <w:bookmarkStart w:name="z1210" w:id="1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70. Если иное не предусмотрено законом, обращение в суд допускается после обжалования в досудебном порядке.</w:t>
      </w:r>
    </w:p>
    <w:bookmarkEnd w:id="19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учета и выдачи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документов о среднем, техническом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профессиональном, послесреднем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образовании государственного образца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(наименование учебного заведения)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(фамилия, имя, отчество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(при наличии) полностью и ИИН)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(год окончания)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и адрес учебного заведения,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случае изменения</w:t>
            </w:r>
          </w:p>
        </w:tc>
      </w:tr>
    </w:tbl>
    <w:bookmarkStart w:name="z1214" w:id="19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Заявление</w:t>
      </w:r>
    </w:p>
    <w:bookmarkEnd w:id="192"/>
    <w:p>
      <w:pPr>
        <w:spacing w:after="0"/>
        <w:ind w:left="0"/>
        <w:jc w:val="both"/>
      </w:pPr>
      <w:bookmarkStart w:name="z1215" w:id="193"/>
      <w:r>
        <w:rPr>
          <w:rFonts w:ascii="Times New Roman"/>
          <w:b w:val="false"/>
          <w:i w:val="false"/>
          <w:color w:val="000000"/>
          <w:sz w:val="28"/>
        </w:rPr>
        <w:t>
      Прошу Вас выдать мне дубликат аттестата в связи</w:t>
      </w:r>
    </w:p>
    <w:bookmarkEnd w:id="1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 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(указать причину)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Согласен(а) на использования сведений, составляющих охраняемую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 "О персональных данных и их защите" тайну, содержащихся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 информационных системах.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"___" _________ 20__года _________ подпись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учета и выдачи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документов о среднем, техническом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профессиональном, послесреднем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образовании государственного образца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17" w:id="1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Перечень основных требований к оказанию государственной услуги "Выдача дубликатов документов об основном среднем, общем среднем образовании"</w:t>
            </w:r>
          </w:p>
          <w:bookmarkEnd w:id="194"/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19" w:id="1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bookmarkEnd w:id="195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услугодателя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Организации основного среднего и общего среднего образования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23" w:id="1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  <w:bookmarkEnd w:id="196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Способы предоставления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канцелярия организации основного среднего и общего среднего образования;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некоммерческое акционерное общество "Государственная корпорация "Правительство для граждан" (далее - Государственная корпорация);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веб-портал "электронного правительства": www.egov.kz (далее – портал).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27" w:id="1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  <w:bookmarkEnd w:id="197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оказания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с момента сдачи услугополучателем документов в Государственную корпорацию или организацию основного среднего и общего среднего образования или на портал – 15 (пятнадцать) рабочих дней.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максимально допустимое время ожидания для сдачи документов Государственной корпорации – 15 (пятнадцать) минут;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максимально допустимое время обслуживания в Государственной корпорации – 15 (пятнадцать) минут.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31" w:id="1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  <w:bookmarkEnd w:id="198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оказания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Электронная (частично автоматизированная) и (или) бумажная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35" w:id="1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  <w:bookmarkEnd w:id="199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оказания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Дубликат документов об основном среднем, общем среднем образовании либо мотивированный ответ об отказе.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39" w:id="2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  <w:bookmarkEnd w:id="200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 платы, взимаемой с услугополучателя при оказании государственной услуги, и способы ее взимания в случаях, предусмотренных законодательством Республики Казахстан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бесплатно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43" w:id="2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  <w:bookmarkEnd w:id="201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График работы услугодателя, Государственной корпорации и объектов информации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45" w:id="2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канцелярия услугодателя: с понедельника по пятницу включительно, с 9.00 до 18.30 часов, с перерывом на обед с 13.00 часов до 14.30 часов, кроме выходных и праздничных дней, согласно трудовому законодательству Республики Казахстан;</w:t>
            </w:r>
          </w:p>
          <w:bookmarkEnd w:id="2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2) Государственная корпорация: с понедельника по пятницу включительно с 9.00 до 18.00 часов без перерыва, дежурные отделы обслуживания населения Государственной корпорации с понедельника по пятницу включительно с 9.00 до 20.00 часов и в субботу с 9.00 до 13.00 часов кроме праздничных и выходных дней согласно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Трудового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кодекса Республики Казахстан.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Прием документов осуществляется по выбору услугополучателя в порядке "электронной очереди", либо путем бронирования электронной очереди посредством веб-портала "электронного правительства" без ускоренного обслуживания;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3) портал - круглосуточно, за исключением технических перерывов в связи с проведением ремонтных работ (при обращении услугополучателя после окончания рабочего времени, в выходные и праздничные дни, прием заявления и выдача результата оказания государственной услуги осуществляется со следующего рабочего дня в соответствии с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Трудовым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кодексом Республики Казахстан). Адреса мест оказания государственной услуги размещены на: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интернет-ресурсе Министерства просвещения;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интернет-ресурсе Государственной корпорации: www.gov4c.kz;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портале: www.egov.kz.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48" w:id="2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  <w:bookmarkEnd w:id="203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документов и сведений, истребуемых у услугополучателя для оказания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обращении в канцелярию услугодателя или Государственную корпорацию: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заявление обучавшегося или родителя (законного представителя) несовершеннолетнего ребенка, утерявшего или испортившего документ, на имя руководителя организации основного среднего и общего среднего образования согласно приложению 1 к настоящим Правилам;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свидетельство о рождении или удостоверение личности (паспорт) обучавшегося и (или) электронный документ из сервиса цифровых документов (требуется для идентификации личности);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при изменении фамилии (имя, отчество (при его наличии) и (или) порче документа об образовании прилагается оригинал документа об образовании. на портал: заявление в форме электронного документа на имя руководителя организации основного среднего и общего среднего образования согласно приложению 1 к настоящим Правилам, удостоверенного электронной цифровой подписью услугополучателя или удостоверенным одноразовым паролем, в случае регистрации и подключения абонентского номера услугополучателя, предоставленного оператором сотовой связи, к учетной записи портала.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52" w:id="2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  <w:bookmarkEnd w:id="204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Основания для отказа в оказании государственной услуги, установленные законами Республики Казахстан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54" w:id="2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установление недостоверности документов, представленных услугополучателем для получения государственной услуги, и (или) данных (сведений), содержащихся в них;</w:t>
            </w:r>
          </w:p>
          <w:bookmarkEnd w:id="2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несоответствие представленных документов услугополучателя, необходимых для оказания государственной услуги, требованиям, установленным настоящими Правилами;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3) отсутствие согласия услугополучателя, предоставляемого в соответствии со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статьей 8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Закона Республики Казахстан "О персональных данных и их защите", на доступ к персональным данным ограниченного доступа, которые требуются для оказания государственной услуги.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58" w:id="2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  <w:bookmarkEnd w:id="206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Иные требования с учетом особенностей оказания государственной услуги, в том числе оказываемой в электронной форме и через Государственную корпорацию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Услугополучателям, имеющим полную или частичную утрату способности, или возможности осуществлять самообслуживание, самостоятельно передвигаться, ориентироваться, прием документов для оказания государственной услуги производится работником Государственной корпорации с выездом по месту их жительства при обращении услугополучателя через Единый контакт-центр 1414, 8 800 080 7777.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Услугополучатель имеет возможность получения государственной услуги в электронной форме через портал при условии наличия ЭЦП. Информацию о порядке и статусе оказания государственной услуги услугополучатель получает посредством Единого контакт-центра: 1414, 8 800 080 7777. Контактные телефоны справочных служб услугодателя размещены на интернет-ресурсе Министерства просвещения и Единого контакт-центра: www.egov.kz.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Сервис цифровых документов доступен для субъектов, авторизованных в мобильном приложении и информационных системах пользователей. Для использования цифрового документа необходимо пройти авторизацию в мобильном приложении методами, доступными в мобильном приложении и информационных системах пользователей, далее в разделе "Цифровые документы" просматривает необходимый документ для дальнейшего использования.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учета и выдачи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документов о среднем, техническом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профессиональном, послесреднем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образовании государственного образца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1264" w:id="20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Расписка о приеме документов № _______</w:t>
      </w:r>
    </w:p>
    <w:bookmarkEnd w:id="207"/>
    <w:p>
      <w:pPr>
        <w:spacing w:after="0"/>
        <w:ind w:left="0"/>
        <w:jc w:val="both"/>
      </w:pPr>
      <w:bookmarkStart w:name="z1265" w:id="208"/>
      <w:r>
        <w:rPr>
          <w:rFonts w:ascii="Times New Roman"/>
          <w:b w:val="false"/>
          <w:i w:val="false"/>
          <w:color w:val="000000"/>
          <w:sz w:val="28"/>
        </w:rPr>
        <w:t>
      Отдел № ___ филиала НАО "Государственная корпорация Правительство для граждан"\</w:t>
      </w:r>
    </w:p>
    <w:bookmarkEnd w:id="2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организация образования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Получены от ______________________________ следующие документы: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(Фамилия, имя, отчество (при его наличии) услугополучателя)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1. Заявление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2. Другие 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 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(Фамилия, имя, отчество (при его наличии) (подпись)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работника Государственной корпорации)\работника организации образования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Получил: подпись услугополучателя "___" _________ 20 ___ года 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учета и выдачи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документов о среднем, техническом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профессиональном, послесреднем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образовании государственного образца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Фамилия, имя, отчество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(при его наличии),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либо наименование организации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услугополучателя)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(адрес услугополучателя)</w:t>
            </w:r>
          </w:p>
        </w:tc>
      </w:tr>
    </w:tbl>
    <w:bookmarkStart w:name="z1269" w:id="20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Расписка об отказе в приеме документов</w:t>
      </w:r>
    </w:p>
    <w:bookmarkEnd w:id="209"/>
    <w:p>
      <w:pPr>
        <w:spacing w:after="0"/>
        <w:ind w:left="0"/>
        <w:jc w:val="both"/>
      </w:pPr>
      <w:bookmarkStart w:name="z1270" w:id="210"/>
      <w:r>
        <w:rPr>
          <w:rFonts w:ascii="Times New Roman"/>
          <w:b w:val="false"/>
          <w:i w:val="false"/>
          <w:color w:val="000000"/>
          <w:sz w:val="28"/>
        </w:rPr>
        <w:t xml:space="preserve">
      Руководствуясь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20 Закона Республики Казахстан "О государственных услугах",</w:t>
      </w:r>
    </w:p>
    <w:bookmarkEnd w:id="2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отдел №__ филиала Государственной корпорации "Правительство для граждан" (указать адрес)/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организация образования отказывает в приеме документов на оказание государственной услуги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(указать наименование государственной услуги в соответствии государственной услуги) ввиду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представления Вами неполного пакета документов согласно перечню, предусмотренному стандартом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государственной услуги, а именно: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Наименование отсутствующих документов: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1)________________________________________;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2)________________________________________;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Настоящая расписка составлена в 2 экземплярах, по одному для каждой стороны.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Фамилия, имя, отчество (при его наличии) (работника Государственной корпорации)/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организации образования (подпись)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Исполнитель: Фамилия, имя, отчество (при его наличии) 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Телефон 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Получил: Фамилия, имя, отчество (при его наличии)/подпись услугополучателя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"__" ______ 20__ года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учета и выдачи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документов о среднем, техническом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профессиональном, послесреднем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образовании государственного образца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Фамилия, имя, отчество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(при его наличии)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руководителя организации полностью))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Фамилия, имя, отчество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(при его наличии) полностью))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(наименование учебного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заведения, год окончания) по специальности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(наименование специальности)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и адрес учебного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заведения, в случае изменения</w:t>
            </w:r>
          </w:p>
        </w:tc>
      </w:tr>
    </w:tbl>
    <w:bookmarkStart w:name="z1274" w:id="2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Заявление</w:t>
      </w:r>
    </w:p>
    <w:bookmarkEnd w:id="211"/>
    <w:p>
      <w:pPr>
        <w:spacing w:after="0"/>
        <w:ind w:left="0"/>
        <w:jc w:val="both"/>
      </w:pPr>
      <w:bookmarkStart w:name="z1275" w:id="212"/>
      <w:r>
        <w:rPr>
          <w:rFonts w:ascii="Times New Roman"/>
          <w:b w:val="false"/>
          <w:i w:val="false"/>
          <w:color w:val="000000"/>
          <w:sz w:val="28"/>
        </w:rPr>
        <w:t>
      Прошу Вас выдать мне дубликат диплома (дубликат диплома с приложениями,</w:t>
      </w:r>
    </w:p>
    <w:bookmarkEnd w:id="2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дубликат диплома, дубликат приложения) в связи с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(указать причину)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Согласен(а) на использования сведений, составляющих охраняемую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 "О персональных данных и их защите" тайну,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содержащихся в информационных системах.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"____"_____________ 20____ года 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подпись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учета и выдачи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документов о среднем, техническом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профессиональном, послесреднем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образовании государственного образца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77" w:id="2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Перечень основных требований к оказанию государственной услуги "Выдача дубликатов документов о техническом и профессиональном, послесреднем образовании"</w:t>
            </w:r>
          </w:p>
          <w:bookmarkEnd w:id="213"/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79" w:id="2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bookmarkEnd w:id="214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услугодателя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Организации технического и профессионального, послесреднего образования (далее – организации ТиППО)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83" w:id="2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  <w:bookmarkEnd w:id="215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Способы предоставления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канцелярия организации ТиППО;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некоммерческое акционерное общество "Государственная корпорация "Правительство для граждан" (далее - Государственная корпорация);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веб-портал "электронного правительства" www.egov.kz (далее – портал).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87" w:id="2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  <w:bookmarkEnd w:id="216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оказания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с момента сдачи услугополучателем документов в Государственную корпорацию или организации ТиППО или на портал – 15 (пятнадцать) рабочих дней.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максимально допустимое время ожидания для сдачи документов Государственной корпорации – 15 (пятнадцать) минут;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максимально допустимое время обслуживания в Государственной корпорации – 15 (пятнадцать) минут.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91" w:id="2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  <w:bookmarkEnd w:id="217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оказания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электронная (частично автоматизированная) и (или) бумажная.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95" w:id="2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  <w:bookmarkEnd w:id="218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оказания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Дубликат документов о техническом и профессиональном, послесреднем образовании либо мотивированный ответ об отказе.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99" w:id="2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  <w:bookmarkEnd w:id="219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 оплаты, взимаемой с услугополучателя при оказании государственной услуги, и способы ее взимания в случаях, предусмотренных законодательством Республики Казахстан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бесплатно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03" w:id="2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  <w:bookmarkEnd w:id="220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График работы услугодателя, Государственной корпорации и объектов информации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канцелярия услугодателя: с понедельника по пятницу включительно, с 9.00 до 18.30 часов, с перерывом на обед с 13.00 часов до 14.30 часов, кроме выходных и праздничных дней, согласно трудовому законодательству Республики Казахстан;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2) Государственная корпорация: с понедельника по пятницу включительно с 9.00 до 18.00 часов без перерыва, дежурные отделы обслуживания населения Государственной корпорации с понедельника по пятницу включительно с 9.00 до 20.00 часов и в субботу с 9.00 до 13.00 часов кроме праздничных и выходных дней согласно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Трудового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кодекса Республики Казахстан.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Прием документов осуществляется по выбору услугополучателя в порядке "электронной очереди", либо путем бронирования электронной очереди посредством веб-портала "электронного правительства" без ускоренного обслуживания;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3) портал - круглосуточно, за исключением технических перерывов в связи с проведением ремонтных работ (при обращении услугополучателя после окончания рабочего времени, в выходные и праздничные дни, прием заявления и выдача результата оказания государственной услуги осуществляется со следующего рабочего дня в соответствии с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Трудовым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кодексом Республики Казахстан). Адреса мест оказания государственной услуги размещены на: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интернет-ресурсе Министерства просвещения;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интернет-ресурсе Государственной корпорации: www.gov4c.kz;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портале: www.egov.kz.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07" w:id="2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  <w:bookmarkEnd w:id="221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документов и сведений, истребуемых у услугополучателя для оказания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обращении в канцелярию услугодателю или Государственную корпорацию: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заявление услугополучателя или его представителя (нотариально удостоверенная доверенность от услугополучателя) на имя руководителя организации ТиППО согласно приложению 5 к настоящим Правилам;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документ, удостоверяющий личность услугополучателя и (или) электронный документ из сервиса цифровых документов (требуется для идентификации личности);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при изменении фамилии (имя, отчество (при его наличии) и (или) порче документа об образовании прилагается оригинал документа о техническом и профессиональном, послесреднем образовании. на портал: заявление в форме электронного документа на имя руководителя организации ТиППО согласно приложению 5 к настоящим Правилам, удостоверенного электронной цифровой подписью услугополучателя или удостоверенным одноразовым паролем, в случае регистрации и подключения абонентского номера услугополучателя, предоставленного оператором сотовой связи, к учетной записи портала.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11" w:id="2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  <w:bookmarkEnd w:id="222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Основания для отказа в оказании государственной услуги, установленные законами Республики Казахстан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установление недостоверности документов, представленных услугополучателем для получения государственной услуги, и (или) данных (сведений), содержащихся в них;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несоответствие представленных документов услугополучателя, необходимых для оказания государственной услуги, требованиям, установленным настоящими Правилами;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3) отсутствие согласия услугополучателя, предоставляемого в соответствии со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статьей 8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Закона Республики Казахстан "О персональных данных и их защите", на доступ к персональным данным ограниченного доступа, которые требуются для оказания государственной услуги.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15" w:id="2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  <w:bookmarkEnd w:id="223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Иные требования с учетом особенностей оказания государственной услуги, в том числе оказываемой в электронной форме и через Государственную корпорацию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Услугополучателям, имеющим полную или частичную утрату способности, или возможности осуществлять самообслуживание, самостоятельно передвигаться, ориентироваться, прием документов для оказания государственной услуги производится работником Государственной корпорации с выездом по месту их жительства при обращении услугополучателя через Единый контакт-центр 1414, 8 800 080 7777.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Услуополучатель имеет возможность получения государственной услуги в электронной форме через портал при условии наличия ЭЦП. Информацию о порядке и статусе оказания государственной услуги услугополучатель получает посредством Единого контакт-центра: 1414, 8 800 080 7777. Контактные телефоны справочных служб услугодателя размещены на интернет-ресурсе Министерства просвещения и Единого контакт-центра: www.egov.kz.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Сервис цифровых документов доступен для субъектов, авторизованных в мобильном приложении и информационных системах пользователей. Для использования цифрового документа необходимо пройти авторизацию в мобильном приложении методами, доступными в мобильном приложении и информационных системах пользователей, далее в разделе "Цифровые документы" просматривает необходимый документ для дальнейшего использования.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36 к приказу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образования и науки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января 2015 года № 39</w:t>
            </w:r>
          </w:p>
        </w:tc>
      </w:tr>
    </w:tbl>
    <w:bookmarkStart w:name="z1000" w:id="2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Основные требования к содержанию документов об образовании собственного образца и правил учета и выдачи </w:t>
      </w:r>
    </w:p>
    <w:bookmarkEnd w:id="2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Приказ дополнен приложением 36 в соответствии с приказом Министра образования и науки РК от 07.06.2021 </w:t>
      </w:r>
      <w:r>
        <w:rPr>
          <w:rFonts w:ascii="Times New Roman"/>
          <w:b w:val="false"/>
          <w:i w:val="false"/>
          <w:color w:val="ff0000"/>
          <w:sz w:val="28"/>
        </w:rPr>
        <w:t>№ 277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 исключено приказом Министра науки и высшего образования РК от 10.02.2023 </w:t>
      </w:r>
      <w:r>
        <w:rPr>
          <w:rFonts w:ascii="Times New Roman"/>
          <w:b w:val="false"/>
          <w:i w:val="false"/>
          <w:color w:val="ff0000"/>
          <w:sz w:val="28"/>
        </w:rPr>
        <w:t>№ 47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37 к приказу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образования и науки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января 2015 года № 39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Приказ дополнен приложением 37 в соответствии с приказом Министра образования и науки РК от 07.06.2021 </w:t>
      </w:r>
      <w:r>
        <w:rPr>
          <w:rFonts w:ascii="Times New Roman"/>
          <w:b w:val="false"/>
          <w:i w:val="false"/>
          <w:color w:val="ff0000"/>
          <w:sz w:val="28"/>
        </w:rPr>
        <w:t>№ 277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 в редакции приказа Министра просвещения РК от 18.10.2023 </w:t>
      </w:r>
      <w:r>
        <w:rPr>
          <w:rFonts w:ascii="Times New Roman"/>
          <w:b w:val="false"/>
          <w:i w:val="false"/>
          <w:color w:val="ff0000"/>
          <w:sz w:val="28"/>
        </w:rPr>
        <w:t>№ 312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1319" w:id="2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Форма справки, выдаваемой лицам, не завершившим образование</w:t>
      </w:r>
    </w:p>
    <w:bookmarkEnd w:id="225"/>
    <w:bookmarkStart w:name="z1320" w:id="2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Республика Казахстан Герб Казахстана</w:t>
      </w:r>
    </w:p>
    <w:bookmarkEnd w:id="226"/>
    <w:bookmarkStart w:name="z1321" w:id="2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Справка №</w:t>
      </w:r>
    </w:p>
    <w:bookmarkEnd w:id="227"/>
    <w:p>
      <w:pPr>
        <w:spacing w:after="0"/>
        <w:ind w:left="0"/>
        <w:jc w:val="both"/>
      </w:pPr>
      <w:bookmarkStart w:name="z1322" w:id="228"/>
      <w:r>
        <w:rPr>
          <w:rFonts w:ascii="Times New Roman"/>
          <w:b w:val="false"/>
          <w:i w:val="false"/>
          <w:color w:val="000000"/>
          <w:sz w:val="28"/>
        </w:rPr>
        <w:t>
      Выдана ________________________________________________________________</w:t>
      </w:r>
    </w:p>
    <w:bookmarkEnd w:id="2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(фамилия, имя, отчество (при его наличии))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 том, что он (а) обучался (лась) с "__" _________ 20__ года по "__" _______ 20__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 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(наименование организации образования, местонахождение, специальность,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форма обучения)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 время обучения гр. 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(фамилия, имя, отчество (при его наличии))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изучил (а) следующие дисциплины (учебные предметы), сдал (а) зачеты и экзамены,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получил (а) годовые (итоговые) оценки в соответствии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 нижеследующими приложениями 1, 2: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1 - общее среднее образование;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2 - техническое и профессиональное образование, послесреднее образование.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Руководитель организации образования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Фамилия, имя, отчество (при его наличии) _______________________________ (подпись)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М.П.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Регистрационный номер 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Дата выдачи "___" __________ 20__ года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справке, выдаваемой лицам,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завершившим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общее среднее образование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24" w:id="2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п/п</w:t>
            </w:r>
          </w:p>
          <w:bookmarkEnd w:id="229"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учебных предметов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(по учебному плану)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часов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Годовые,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(итоговые)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оценки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Результаты государственных выпускных экзаменов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(11 класс)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учебному плану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Прослушаны обучающимися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37" w:id="2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bookmarkEnd w:id="23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bookmarkStart w:name="z1414" w:id="231"/>
      <w:r>
        <w:rPr>
          <w:rFonts w:ascii="Times New Roman"/>
          <w:b w:val="false"/>
          <w:i w:val="false"/>
          <w:color w:val="000000"/>
          <w:sz w:val="28"/>
        </w:rPr>
        <w:t>
      Основание для выдачи справки _________________________</w:t>
      </w:r>
    </w:p>
    <w:bookmarkEnd w:id="2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(номер и дата приказа)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Руководитель организации образования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Фамилия, имя, отчество 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М.П.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Регистрационный номер 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Дата выдачи "___" _______ 20__ года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справке, выдаваемой лицам,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завершившим техническое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профессиональное,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послесреднее образование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16" w:id="2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</w:p>
          <w:bookmarkEnd w:id="232"/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дисциплин и (или) модулей и результатов обучения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 учебного времени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(в часах/в кредитах)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Оценка учебных достижений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учебному плану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Изучено обучающимся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%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буквенная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баллах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цифровой пятибалльной системе оценивания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30" w:id="2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bookmarkEnd w:id="233"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bookmarkStart w:name="z1511" w:id="234"/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</w:t>
      </w:r>
    </w:p>
    <w:bookmarkEnd w:id="2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Отчислен (а) (причина отчисления, номер и дата приказа)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Руководитель организации образования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 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фамилия, имя, отчество (при его наличии) (подпись)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М.П.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Регистрационный номер 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Дата выдачи "___" _______ 20__ года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38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образования и науки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января 2015 года № 39</w:t>
            </w:r>
          </w:p>
        </w:tc>
      </w:tr>
    </w:tbl>
    <w:bookmarkStart w:name="z1513" w:id="23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оказания государственной услуги "Актуализация (корректировка) сведений о документах об образовании"</w:t>
      </w:r>
    </w:p>
    <w:bookmarkEnd w:id="2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Приказ дополнен приложением 38 в соответствии с приказом Министра просвещения РК от 18.10.2023 </w:t>
      </w:r>
      <w:r>
        <w:rPr>
          <w:rFonts w:ascii="Times New Roman"/>
          <w:b w:val="false"/>
          <w:i w:val="false"/>
          <w:color w:val="ff0000"/>
          <w:sz w:val="28"/>
        </w:rPr>
        <w:t>№ 312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514" w:id="23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236"/>
    <w:bookmarkStart w:name="z1515" w:id="2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оказания государственной услуги "Актуализация (корректировка) сведений о документах об образовании" (далее – Правила)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 Закона Республики Казахстан "О государственных услугах" (далее – Закон) и определяют порядок оказания государственной услуги "Актуализация (корректировка) сведений о документах об образовании" (далее – государственная услуга).</w:t>
      </w:r>
    </w:p>
    <w:bookmarkEnd w:id="237"/>
    <w:bookmarkStart w:name="z1516" w:id="23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оказания государственной услуги</w:t>
      </w:r>
    </w:p>
    <w:bookmarkEnd w:id="238"/>
    <w:bookmarkStart w:name="z1517" w:id="2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Государственная услуга оказывается организациями технического и профессионального, послесреднего образования (далее – услугодатель).</w:t>
      </w:r>
    </w:p>
    <w:bookmarkEnd w:id="239"/>
    <w:bookmarkStart w:name="z1518" w:id="2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Услугополучателем является физические лица.</w:t>
      </w:r>
    </w:p>
    <w:bookmarkEnd w:id="240"/>
    <w:bookmarkStart w:name="z1519" w:id="2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Основанием для актуализации (корректировки) сведений о документах об образовании является заявление услугополучателя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</w:p>
    <w:bookmarkEnd w:id="241"/>
    <w:bookmarkStart w:name="z1520" w:id="2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Перечень основных требований к оказанию государственной услуги, включающий наименование государственной услуги, наименование услугодателя, способы предоставления государственной услуги, срок оказания государственной услуги, форму оказания государственной услуги, результат оказания государственной услуги, размер платы, взимаемой с услугополучателя при оказании государственной услуги, и способы ее взимания в случаях, предусмотренных законодательством Республики Казахстан, график работы услугодателя, Государственной корпорации и объектов информации, перечень документов и сведений, истребуемых у услугополучателя для оказания государственной услуги, основания для отказа в оказании государственной услуги, установленные законами Республики Казахстан, иные требования с учетом особенностей оказания государственной услуги, в том числе оказываемой в электронной форме и через Государственную корпорацию приведен в Перечне основных требований оказания государственной услуги "Актуализация (корректировка) сведений о документах об образовании" (далее - Перечень),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 </w:t>
      </w:r>
    </w:p>
    <w:bookmarkEnd w:id="242"/>
    <w:bookmarkStart w:name="z1521" w:id="2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При заполнении заявления услугополучатель заполняет сведения о документах об образовании с указанием пояснения ошибок для внесения изменений.</w:t>
      </w:r>
    </w:p>
    <w:bookmarkEnd w:id="243"/>
    <w:bookmarkStart w:name="z1522" w:id="2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После заполнения вкладывает электронные копии подтверждающих документов об образовании.</w:t>
      </w:r>
    </w:p>
    <w:bookmarkEnd w:id="244"/>
    <w:bookmarkStart w:name="z1523" w:id="2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Услугодатель осуществляет проверку сведений, указанных в документе об образовании, сверяет сведения с данными архивных материалов.</w:t>
      </w:r>
    </w:p>
    <w:bookmarkEnd w:id="245"/>
    <w:bookmarkStart w:name="z1524" w:id="2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Услугодатель осуществляет исправление технических ошибок посредством внесения дополнений в информационную систему "Национальная образовательная база данных".</w:t>
      </w:r>
    </w:p>
    <w:bookmarkEnd w:id="246"/>
    <w:bookmarkStart w:name="z1525" w:id="2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Прием заявления и выдача результата оказания государственной услуги осуществляется через веб-портал "электронного правительства" www.egov.kz, по форме согласно Перечню.</w:t>
      </w:r>
    </w:p>
    <w:bookmarkEnd w:id="247"/>
    <w:bookmarkStart w:name="z1526" w:id="2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При направлении услугополучателем заявления в "личном кабинете" автоматически отображается статус о принятии запроса на оказание государственной услуги. </w:t>
      </w:r>
    </w:p>
    <w:bookmarkEnd w:id="248"/>
    <w:bookmarkStart w:name="z1527" w:id="2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В случае представления услугополучателем неполного пакета документов предусмотренному пунктом 8 Перечня, а также документов с истекшим сроком действия направляется уведомление о мотивированном отказе в оказании государственной услуги,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</w:p>
    <w:bookmarkEnd w:id="249"/>
    <w:bookmarkStart w:name="z1528" w:id="2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12. Услугодатель обеспечивает внесение данных о стадии оказания государственной услуги в информационную систему мониторинга оказания государственных услуг в порядке, установленном уполномоченным органом в сфере информатизации в соответствии с подпунктом 11) пункта 2 </w:t>
      </w:r>
      <w:r>
        <w:rPr>
          <w:rFonts w:ascii="Times New Roman"/>
          <w:b w:val="false"/>
          <w:i w:val="false"/>
          <w:color w:val="000000"/>
          <w:sz w:val="28"/>
        </w:rPr>
        <w:t>статьи 5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Закона.</w:t>
      </w:r>
    </w:p>
    <w:bookmarkEnd w:id="250"/>
    <w:bookmarkStart w:name="z1529" w:id="2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Уполномоченный орган в области образования Республики Казахстан в течение трех рабочих дней с даты утверждения или изменения Правил извещает услугодателей, Государственную корпорацию "Правительство для граждан", оператора информационно-коммуникационной инфраструктуры "электронного правительства", а также Единый контакт-центр, о внесенных изменениях и дополнениях в настоящие Правила.</w:t>
      </w:r>
    </w:p>
    <w:bookmarkEnd w:id="251"/>
    <w:bookmarkStart w:name="z1530" w:id="25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Порядок обжалования решений, действий (бездействия) услугодателя по вопросам оказания государственных услуг</w:t>
      </w:r>
    </w:p>
    <w:bookmarkEnd w:id="252"/>
    <w:bookmarkStart w:name="z1531" w:id="2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Рассмотрение жалобы по вопросам оказания государственных услуг производится вышестоящим административным органом, должностным лицом, уполномоченным органом по оценке и контролю за качеством оказания государственных услуг (далее – орган, рассматривающий жалобу).</w:t>
      </w:r>
    </w:p>
    <w:bookmarkEnd w:id="253"/>
    <w:bookmarkStart w:name="z1532" w:id="2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Жалоба подается услугодателю и (или) должностному лицу, чье решение, действие (бездействие) обжалуются.</w:t>
      </w:r>
    </w:p>
    <w:bookmarkEnd w:id="254"/>
    <w:bookmarkStart w:name="z1533" w:id="2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Услугодатель, должностное лицо, чье решение, действие (бездействие) обжалуются, не позднее трех рабочих дней со дня поступления жалобы направляют ее и административное дело в орган, рассматривающий жалобу.</w:t>
      </w:r>
    </w:p>
    <w:bookmarkEnd w:id="255"/>
    <w:bookmarkStart w:name="z1534" w:id="2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этом,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91 Административного процедурно-процессуального кодекса Республики Казахстан услугодатель, должностное лицо, чьи административный акт, административное действие (бездействие) обжалуются, вправе не направлять жалобу в орган, рассматривающий жалобу, если он в течение трех рабочих дней примет благоприятный административный акт, совершит административное действие, полностью удовлетворяющие требования, указанные в жалобе.</w:t>
      </w:r>
    </w:p>
    <w:bookmarkEnd w:id="256"/>
    <w:bookmarkStart w:name="z1535" w:id="2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Жалоба услугополучателя, поступившая в адрес услугодателя,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25 Закона о госуслугах подлежит рассмотрению в течение 5 (пяти) рабочих дней со дня ее регистрации.</w:t>
      </w:r>
    </w:p>
    <w:bookmarkEnd w:id="257"/>
    <w:bookmarkStart w:name="z1536" w:id="2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Жалоба услугополучателя, поступившая в адрес уполномоченного органа по оценке и контролю за качеством оказания государственных услуг подлежит рассмотрению в течение 15 (пятнадцати) рабочих дней со дня ее регистрации.</w:t>
      </w:r>
    </w:p>
    <w:bookmarkEnd w:id="258"/>
    <w:bookmarkStart w:name="z1537" w:id="2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иное не предусмотрено законом, обращение в суд допускается после обжалования в досудебном порядке.</w:t>
      </w:r>
    </w:p>
    <w:bookmarkEnd w:id="25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оказания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"Актуализация (корректировка) сведений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документах об образовании"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(фамилия, имя, отчество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(при его наличии)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руководителя организации технического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профессионального, послесреднего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образования полностью)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(фамилия, имя, отчество (при его наличии)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услугополучателя полностью, ИИН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контактные данные)</w:t>
            </w:r>
          </w:p>
        </w:tc>
      </w:tr>
    </w:tbl>
    <w:bookmarkStart w:name="z1541" w:id="26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Заявление</w:t>
      </w:r>
    </w:p>
    <w:bookmarkEnd w:id="260"/>
    <w:p>
      <w:pPr>
        <w:spacing w:after="0"/>
        <w:ind w:left="0"/>
        <w:jc w:val="both"/>
      </w:pPr>
      <w:bookmarkStart w:name="z1542" w:id="261"/>
      <w:r>
        <w:rPr>
          <w:rFonts w:ascii="Times New Roman"/>
          <w:b w:val="false"/>
          <w:i w:val="false"/>
          <w:color w:val="000000"/>
          <w:sz w:val="28"/>
        </w:rPr>
        <w:t>
      Прошу Вас актуализировать (корректировка) сведения</w:t>
      </w:r>
    </w:p>
    <w:bookmarkEnd w:id="2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 документах об образовании в связи с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(указать причину)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Согласен(а) на использование сведений, составляющих охраняемую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персональных данных и их защите"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тайну, содержащихся в информационных системах.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"______"_______________20___года 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(подпись)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оказания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"Актуализация (корректировка) сведений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документах об образовании"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44" w:id="2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Перечень основных требований к оказанию государственной услуги "Актуализация (корректировка) сведений о документах об образовании"</w:t>
            </w:r>
          </w:p>
          <w:bookmarkEnd w:id="262"/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46" w:id="2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bookmarkEnd w:id="263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услугодателя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организации технического и профессионального, послесреднего образования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50" w:id="2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  <w:bookmarkEnd w:id="264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Способы предоставления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веб-портал "электронного правительства": www.egov.kz.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54" w:id="2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  <w:bookmarkEnd w:id="265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оказания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(три) рабочих дня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58" w:id="2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  <w:bookmarkEnd w:id="266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оказания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электронная (частично автоматизированная)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62" w:id="2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  <w:bookmarkEnd w:id="267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оказания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актуализированные сведения о документах об образовании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66" w:id="2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  <w:bookmarkEnd w:id="268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 платы, взимаемой с услугополучателя при оказании государственной услуги, и способы ее взимания в случаях, предусмотренных законодательством Республики Казахстан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бесплатно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70" w:id="2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  <w:bookmarkEnd w:id="269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График работы услугодателя, Государственной корпорации и объектов информации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через веб-портал "электронного правительства" www.egov.kz – круглосуточно, за исключением технических перерывов в связи с проведением ремонтных работ (при обращении после окончания рабочего времени, воскресенья и праздничные дни согласно трудовому законодательству Республики Казахстан, прием заявлений и выдача результата оказания государственной услуги осуществляется следующим рабочим днем).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74" w:id="2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  <w:bookmarkEnd w:id="270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документов и сведений, истребуемых у услугополучателя для оказания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заявление по форме согласно приложению 1 к настоящим Правилам;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электронная копия документа об образовании.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78" w:id="2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  <w:bookmarkEnd w:id="271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Основания для отказа в оказании государственной услуги, установленные законами Республики Казахстан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установление недостоверности документов, представленных услугополучателем для получения государственной услуги, и (или) данных (сведений), содержащихся в них.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82" w:id="2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  <w:bookmarkEnd w:id="272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Иные требования с учетом особенностей оказания государственной услуги, в том числе оказываемой в электронной форме и через Государственную корпорацию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Услугополучатель получает государственную услугу в электронной форме через портал при условии наличия электронной цифровой подписи или использования одноразового пароля, в случае регистрации и подключения абонентского номера услугополучателя, предоставленного оператором сотовой связи, к учетной записи портала.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Услугополучатель получает информации о порядке и статусе оказания государственной услуги в режиме удаленного доступа посредством "личного кабинета" портала, а также Единого контакт-центра.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Сервис цифровых документов доступен для субъектов, авторизованных в мобильном приложении и информационных системах пользователей.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Субъект проходит авторизацию методами доступными в мобильном приложении и информационных системах пользователей, далее в разделе "Цифровые документы" просматривает необходимый документ для дальнейшего использования. Просматривает необходимый документ для дальнейшего использования.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оказания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"Актуализация (корректировка) сведений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документах об образовании"</w:t>
            </w:r>
          </w:p>
        </w:tc>
      </w:tr>
    </w:tbl>
    <w:bookmarkStart w:name="z1587" w:id="27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Уведомление о мотивированном отказе в актуализации (корректировке) сведений о документах об образовании</w:t>
      </w:r>
    </w:p>
    <w:bookmarkEnd w:id="273"/>
    <w:p>
      <w:pPr>
        <w:spacing w:after="0"/>
        <w:ind w:left="0"/>
        <w:jc w:val="both"/>
      </w:pPr>
      <w:bookmarkStart w:name="z1588" w:id="274"/>
      <w:r>
        <w:rPr>
          <w:rFonts w:ascii="Times New Roman"/>
          <w:b w:val="false"/>
          <w:i w:val="false"/>
          <w:color w:val="000000"/>
          <w:sz w:val="28"/>
        </w:rPr>
        <w:t>
      № __________________ Дата __________________</w:t>
      </w:r>
    </w:p>
    <w:bookmarkEnd w:id="2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Основание для отказа: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(текст мотивированного отказа со ссылками на статьи закона)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Уникальный заявления №: ____________ Дата 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Основание для отказа: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(текст мотивированного отказа формируется услугодателем)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Данный документ согласно </w:t>
      </w:r>
      <w:r>
        <w:rPr>
          <w:rFonts w:ascii="Times New Roman"/>
          <w:b w:val="false"/>
          <w:i w:val="false"/>
          <w:color w:val="000000"/>
          <w:sz w:val="28"/>
        </w:rPr>
        <w:t>пункту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 Закона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"Об электронном документе и электронной цифровой подписи" равнозначен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документу на бумажном носителе.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