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a810" w14:textId="464a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w:t>
      </w:r>
    </w:p>
    <w:p>
      <w:pPr>
        <w:spacing w:after="0"/>
        <w:ind w:left="0"/>
        <w:jc w:val="both"/>
      </w:pPr>
      <w:r>
        <w:rPr>
          <w:rFonts w:ascii="Times New Roman"/>
          <w:b w:val="false"/>
          <w:i w:val="false"/>
          <w:color w:val="000000"/>
          <w:sz w:val="28"/>
        </w:rPr>
        <w:t>Қазақстан Республикасының 2007 жылғы 27 шілдедегі № 319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Заңның қолданысқа енгізілу тәртібін </w:t>
      </w:r>
      <w:r>
        <w:rPr>
          <w:rFonts w:ascii="Times New Roman"/>
          <w:b w:val="false"/>
          <w:i w:val="false"/>
          <w:color w:val="ff0000"/>
          <w:sz w:val="28"/>
        </w:rPr>
        <w:t>68-баптан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Бүкіл мәтін бойынша:</w:t>
      </w:r>
      <w:r>
        <w:br/>
      </w:r>
      <w:r>
        <w:rPr>
          <w:rFonts w:ascii="Times New Roman"/>
          <w:b w:val="false"/>
          <w:i w:val="false"/>
          <w:color w:val="000000"/>
          <w:sz w:val="28"/>
        </w:rPr>
        <w:t>
</w:t>
      </w:r>
      <w:r>
        <w:rPr>
          <w:rFonts w:ascii="Times New Roman"/>
          <w:b w:val="false"/>
          <w:i w:val="false"/>
          <w:color w:val="ff0000"/>
          <w:sz w:val="28"/>
        </w:rPr>
        <w:t>      "соғысқа қатысушылар мен cоғыс мүгедектеріне" деген сөздер "Ұлы Отан соғысының қатысушылары мен мүгедектеріне" деген сөздермен ауыстырылсын;</w:t>
      </w:r>
      <w:r>
        <w:br/>
      </w:r>
      <w:r>
        <w:rPr>
          <w:rFonts w:ascii="Times New Roman"/>
          <w:b w:val="false"/>
          <w:i w:val="false"/>
          <w:color w:val="000000"/>
          <w:sz w:val="28"/>
        </w:rPr>
        <w:t>
</w:t>
      </w:r>
      <w:r>
        <w:rPr>
          <w:rFonts w:ascii="Times New Roman"/>
          <w:b w:val="false"/>
          <w:i w:val="false"/>
          <w:color w:val="ff0000"/>
          <w:sz w:val="28"/>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"мүгедектер", "мүгедек балалар", "мүгедектердің", "мүгедек балалардың", "мүгедек-балалар", "мүгедек балаларды", "мүгедектерді", "мүгедек", "мүгедектерге" деген сөздер тиісінше "мүгедектігі бар адамдар", "мүгедектігі бар балалар", "мүгедектігі бар адамдардың", "мүгедектігі бар балалардың", "мүгедектігі бар балалар", "мүгедектігі бар балаларды", "мүгедектігі бар адамдарды", "мүгедектігі бар адам", "мүгедектігі бар адамдарға" деген сөздермен ауыстырылды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3" w:id="1"/>
    <w:p>
      <w:pPr>
        <w:spacing w:after="0"/>
        <w:ind w:left="0"/>
        <w:jc w:val="both"/>
      </w:pPr>
      <w:r>
        <w:rPr>
          <w:rFonts w:ascii="Times New Roman"/>
          <w:b w:val="false"/>
          <w:i w:val="false"/>
          <w:color w:val="000000"/>
          <w:sz w:val="28"/>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bookmarkEnd w:id="1"/>
    <w:bookmarkStart w:name="z83" w:id="2"/>
    <w:p>
      <w:pPr>
        <w:spacing w:after="0"/>
        <w:ind w:left="0"/>
        <w:jc w:val="both"/>
      </w:pPr>
      <w:r>
        <w:rPr>
          <w:rFonts w:ascii="Times New Roman"/>
          <w:b w:val="false"/>
          <w:i w:val="false"/>
          <w:color w:val="000000"/>
          <w:sz w:val="28"/>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тармақшаға өзгеріс енгізу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bookmarkStart w:name="z757" w:id="3"/>
    <w:p>
      <w:pPr>
        <w:spacing w:after="0"/>
        <w:ind w:left="0"/>
        <w:jc w:val="both"/>
      </w:pPr>
      <w:r>
        <w:rPr>
          <w:rFonts w:ascii="Times New Roman"/>
          <w:b w:val="false"/>
          <w:i w:val="false"/>
          <w:color w:val="000000"/>
          <w:sz w:val="28"/>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bookmarkStart w:name="z1080" w:id="4"/>
    <w:p>
      <w:pPr>
        <w:spacing w:after="0"/>
        <w:ind w:left="0"/>
        <w:jc w:val="both"/>
      </w:pPr>
      <w:r>
        <w:rPr>
          <w:rFonts w:ascii="Times New Roman"/>
          <w:b w:val="false"/>
          <w:i w:val="false"/>
          <w:color w:val="000000"/>
          <w:sz w:val="28"/>
        </w:rPr>
        <w:t>
      2-4) аккредиттеу стандарттары (регламенттері) – аккредиттеу органының аккредиттеу рәсіміне қойылатын талаптарды белгілейтін құжаттары;</w:t>
      </w:r>
    </w:p>
    <w:bookmarkEnd w:id="4"/>
    <w:bookmarkStart w:name="z84" w:id="5"/>
    <w:p>
      <w:pPr>
        <w:spacing w:after="0"/>
        <w:ind w:left="0"/>
        <w:jc w:val="both"/>
      </w:pPr>
      <w:r>
        <w:rPr>
          <w:rFonts w:ascii="Times New Roman"/>
          <w:b w:val="false"/>
          <w:i w:val="false"/>
          <w:color w:val="000000"/>
          <w:sz w:val="28"/>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bookmarkEnd w:id="5"/>
    <w:bookmarkStart w:name="z759" w:id="6"/>
    <w:p>
      <w:pPr>
        <w:spacing w:after="0"/>
        <w:ind w:left="0"/>
        <w:jc w:val="both"/>
      </w:pPr>
      <w:r>
        <w:rPr>
          <w:rFonts w:ascii="Times New Roman"/>
          <w:b w:val="false"/>
          <w:i w:val="false"/>
          <w:color w:val="000000"/>
          <w:sz w:val="28"/>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bookmarkEnd w:id="6"/>
    <w:bookmarkStart w:name="z974" w:id="7"/>
    <w:p>
      <w:pPr>
        <w:spacing w:after="0"/>
        <w:ind w:left="0"/>
        <w:jc w:val="both"/>
      </w:pPr>
      <w:r>
        <w:rPr>
          <w:rFonts w:ascii="Times New Roman"/>
          <w:b w:val="false"/>
          <w:i w:val="false"/>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bookmarkEnd w:id="7"/>
    <w:bookmarkStart w:name="z85" w:id="8"/>
    <w:p>
      <w:pPr>
        <w:spacing w:after="0"/>
        <w:ind w:left="0"/>
        <w:jc w:val="both"/>
      </w:pPr>
      <w:r>
        <w:rPr>
          <w:rFonts w:ascii="Times New Roman"/>
          <w:b w:val="false"/>
          <w:i w:val="false"/>
          <w:color w:val="000000"/>
          <w:sz w:val="28"/>
        </w:rPr>
        <w:t>
      4) бакалавр – жоғары білімнің білім беру бағдарламаларын меңгерген адамдарға берілетін дәреже;</w:t>
      </w:r>
    </w:p>
    <w:bookmarkEnd w:id="8"/>
    <w:bookmarkStart w:name="z975" w:id="9"/>
    <w:p>
      <w:pPr>
        <w:spacing w:after="0"/>
        <w:ind w:left="0"/>
        <w:jc w:val="both"/>
      </w:pPr>
      <w:r>
        <w:rPr>
          <w:rFonts w:ascii="Times New Roman"/>
          <w:b w:val="false"/>
          <w:i w:val="false"/>
          <w:color w:val="000000"/>
          <w:sz w:val="28"/>
        </w:rPr>
        <w:t>
      4-1) бакалавриат – тиісті мамандық бойынша "бакалавр" дәрежесін бере отырып, кадрлар даярлауға бағытталған жоғары білім, білім беру бағдарламалары;</w:t>
      </w:r>
    </w:p>
    <w:bookmarkEnd w:id="9"/>
    <w:bookmarkStart w:name="z1172" w:id="10"/>
    <w:p>
      <w:pPr>
        <w:spacing w:after="0"/>
        <w:ind w:left="0"/>
        <w:jc w:val="both"/>
      </w:pPr>
      <w:r>
        <w:rPr>
          <w:rFonts w:ascii="Times New Roman"/>
          <w:b w:val="false"/>
          <w:i w:val="false"/>
          <w:color w:val="000000"/>
          <w:sz w:val="28"/>
        </w:rPr>
        <w:t>
      4-2)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бұқаралық ақпарат құралдары және (немесе) телекоммуникация желілері және (немесе) онлайн-платформалар пайдаланыла отырып жасалған дәл сол әрекеттер (кибербуллинг);</w:t>
      </w:r>
    </w:p>
    <w:bookmarkEnd w:id="10"/>
    <w:bookmarkStart w:name="z86" w:id="11"/>
    <w:p>
      <w:pPr>
        <w:spacing w:after="0"/>
        <w:ind w:left="0"/>
        <w:jc w:val="both"/>
      </w:pPr>
      <w:r>
        <w:rPr>
          <w:rFonts w:ascii="Times New Roman"/>
          <w:b w:val="false"/>
          <w:i w:val="false"/>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bookmarkEnd w:id="11"/>
    <w:bookmarkStart w:name="z760" w:id="12"/>
    <w:p>
      <w:pPr>
        <w:spacing w:after="0"/>
        <w:ind w:left="0"/>
        <w:jc w:val="both"/>
      </w:pPr>
      <w:r>
        <w:rPr>
          <w:rFonts w:ascii="Times New Roman"/>
          <w:b w:val="false"/>
          <w:i w:val="false"/>
          <w:color w:val="000000"/>
          <w:sz w:val="28"/>
        </w:rPr>
        <w:t>
      5-1) бейіндік мектеп – жалпы орта білімнің жалпы білім беретін оқу бағдарламасын іске асыратын оқу орны;</w:t>
      </w:r>
    </w:p>
    <w:bookmarkEnd w:id="12"/>
    <w:bookmarkStart w:name="z87" w:id="13"/>
    <w:p>
      <w:pPr>
        <w:spacing w:after="0"/>
        <w:ind w:left="0"/>
        <w:jc w:val="both"/>
      </w:pPr>
      <w:r>
        <w:rPr>
          <w:rFonts w:ascii="Times New Roman"/>
          <w:b w:val="false"/>
          <w:i w:val="false"/>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bookmarkEnd w:id="13"/>
    <w:bookmarkStart w:name="z976" w:id="14"/>
    <w:p>
      <w:pPr>
        <w:spacing w:after="0"/>
        <w:ind w:left="0"/>
        <w:jc w:val="both"/>
      </w:pPr>
      <w:r>
        <w:rPr>
          <w:rFonts w:ascii="Times New Roman"/>
          <w:b w:val="false"/>
          <w:i w:val="false"/>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4"/>
    <w:bookmarkStart w:name="z88" w:id="15"/>
    <w:p>
      <w:pPr>
        <w:spacing w:after="0"/>
        <w:ind w:left="0"/>
        <w:jc w:val="both"/>
      </w:pPr>
      <w:r>
        <w:rPr>
          <w:rFonts w:ascii="Times New Roman"/>
          <w:b w:val="false"/>
          <w:i w:val="false"/>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bookmarkEnd w:id="15"/>
    <w:bookmarkStart w:name="z761" w:id="16"/>
    <w:p>
      <w:pPr>
        <w:spacing w:after="0"/>
        <w:ind w:left="0"/>
        <w:jc w:val="both"/>
      </w:pPr>
      <w:r>
        <w:rPr>
          <w:rFonts w:ascii="Times New Roman"/>
          <w:b w:val="false"/>
          <w:i w:val="false"/>
          <w:color w:val="000000"/>
          <w:sz w:val="28"/>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bookmarkEnd w:id="16"/>
    <w:bookmarkStart w:name="z762" w:id="17"/>
    <w:p>
      <w:pPr>
        <w:spacing w:after="0"/>
        <w:ind w:left="0"/>
        <w:jc w:val="both"/>
      </w:pPr>
      <w:r>
        <w:rPr>
          <w:rFonts w:ascii="Times New Roman"/>
          <w:b w:val="false"/>
          <w:i w:val="false"/>
          <w:color w:val="000000"/>
          <w:sz w:val="28"/>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bookmarkEnd w:id="17"/>
    <w:bookmarkStart w:name="z763" w:id="18"/>
    <w:p>
      <w:pPr>
        <w:spacing w:after="0"/>
        <w:ind w:left="0"/>
        <w:jc w:val="both"/>
      </w:pPr>
      <w:r>
        <w:rPr>
          <w:rFonts w:ascii="Times New Roman"/>
          <w:b w:val="false"/>
          <w:i w:val="false"/>
          <w:color w:val="000000"/>
          <w:sz w:val="28"/>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bookmarkEnd w:id="18"/>
    <w:bookmarkStart w:name="z764" w:id="19"/>
    <w:p>
      <w:pPr>
        <w:spacing w:after="0"/>
        <w:ind w:left="0"/>
        <w:jc w:val="both"/>
      </w:pPr>
      <w:r>
        <w:rPr>
          <w:rFonts w:ascii="Times New Roman"/>
          <w:b w:val="false"/>
          <w:i w:val="false"/>
          <w:color w:val="000000"/>
          <w:sz w:val="28"/>
        </w:rPr>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bookmarkEnd w:id="19"/>
    <w:bookmarkStart w:name="z89" w:id="20"/>
    <w:p>
      <w:pPr>
        <w:spacing w:after="0"/>
        <w:ind w:left="0"/>
        <w:jc w:val="both"/>
      </w:pPr>
      <w:r>
        <w:rPr>
          <w:rFonts w:ascii="Times New Roman"/>
          <w:b w:val="false"/>
          <w:i w:val="false"/>
          <w:color w:val="000000"/>
          <w:sz w:val="28"/>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20"/>
    <w:bookmarkStart w:name="z90" w:id="21"/>
    <w:p>
      <w:pPr>
        <w:spacing w:after="0"/>
        <w:ind w:left="0"/>
        <w:jc w:val="both"/>
      </w:pPr>
      <w:r>
        <w:rPr>
          <w:rFonts w:ascii="Times New Roman"/>
          <w:b w:val="false"/>
          <w:i w:val="false"/>
          <w:color w:val="000000"/>
          <w:sz w:val="28"/>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bookmarkEnd w:id="21"/>
    <w:bookmarkStart w:name="z977" w:id="22"/>
    <w:p>
      <w:pPr>
        <w:spacing w:after="0"/>
        <w:ind w:left="0"/>
        <w:jc w:val="both"/>
      </w:pPr>
      <w:r>
        <w:rPr>
          <w:rFonts w:ascii="Times New Roman"/>
          <w:b w:val="false"/>
          <w:i w:val="false"/>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bookmarkEnd w:id="22"/>
    <w:bookmarkStart w:name="z978" w:id="23"/>
    <w:p>
      <w:pPr>
        <w:spacing w:after="0"/>
        <w:ind w:left="0"/>
        <w:jc w:val="both"/>
      </w:pPr>
      <w:r>
        <w:rPr>
          <w:rFonts w:ascii="Times New Roman"/>
          <w:b w:val="false"/>
          <w:i w:val="false"/>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23"/>
    <w:bookmarkStart w:name="z91"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Білім беру инфрақұрылымын қолдау қоры – орта білім беру объектілерін салуды, реконструкциялауды қаржыландыру мақсатында ақша түсімдерін есепке жатқызу және жұмсау үшін Қазақстан Республикасының Бюджет кодексіне сәйкес бюджетті атқару жөніндегі орталық уәкілетті органда ашылған қолма-қол ақшаны бақылау шоты;</w:t>
      </w:r>
    </w:p>
    <w:bookmarkEnd w:id="24"/>
    <w:bookmarkStart w:name="z1219" w:id="25"/>
    <w:p>
      <w:pPr>
        <w:spacing w:after="0"/>
        <w:ind w:left="0"/>
        <w:jc w:val="both"/>
      </w:pPr>
      <w:r>
        <w:rPr>
          <w:rFonts w:ascii="Times New Roman"/>
          <w:b w:val="false"/>
          <w:i w:val="false"/>
          <w:color w:val="000000"/>
          <w:sz w:val="28"/>
        </w:rPr>
        <w:t>
      10-2) білім беру кредиті – қаржылық ұйымдар оқыту ақысын төлеу үшін қарыз алушыға мерзімділік, ақылылық және қайтарымдылық шарттарымен беретін ақша;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10-3) тармақшамен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92" w:id="26"/>
    <w:p>
      <w:pPr>
        <w:spacing w:after="0"/>
        <w:ind w:left="0"/>
        <w:jc w:val="both"/>
      </w:pPr>
      <w:r>
        <w:rPr>
          <w:rFonts w:ascii="Times New Roman"/>
          <w:b w:val="false"/>
          <w:i w:val="false"/>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bookmarkEnd w:id="26"/>
    <w:bookmarkStart w:name="z93" w:id="27"/>
    <w:p>
      <w:pPr>
        <w:spacing w:after="0"/>
        <w:ind w:left="0"/>
        <w:jc w:val="both"/>
      </w:pPr>
      <w:r>
        <w:rPr>
          <w:rFonts w:ascii="Times New Roman"/>
          <w:b w:val="false"/>
          <w:i w:val="false"/>
          <w:color w:val="000000"/>
          <w:sz w:val="28"/>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12-1) тармақша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білім беру саласындағы пилоттық ұлттық жобаны іске асыру жөніндегі дирекция – дауыс беретін акцияларының елу және одан көп пайызы тікелей немесе жанама түрде мемлекетке тиесілі, Қазақстан Республикасы Үкіметінің шешімімен айқындалатын, тапсырыс берушінің функциялары берілген, Қазақстан Республикасының Үкіметі бекіткен білім беру саласындағы пилоттық ұлттық жобада көзделген жұмыстар, көрсетілетін қызметтер кешенін жүзеге асыратын заңды тұлға;</w:t>
      </w:r>
    </w:p>
    <w:bookmarkStart w:name="z94" w:id="28"/>
    <w:p>
      <w:pPr>
        <w:spacing w:after="0"/>
        <w:ind w:left="0"/>
        <w:jc w:val="both"/>
      </w:pPr>
      <w:r>
        <w:rPr>
          <w:rFonts w:ascii="Times New Roman"/>
          <w:b w:val="false"/>
          <w:i w:val="false"/>
          <w:color w:val="000000"/>
          <w:sz w:val="28"/>
        </w:rPr>
        <w:t>
      13) білім беру саласындағы уәкілетті орган – мектепке дейінгі, орта, техникалық және кәсіптік, орта білімнен кейінгі және қосымша білім беру саласында басшылықты және салааралық үйлестіруді жүзеге асыратын Қазақстан Республикасының орталық атқарушы органы;</w:t>
      </w:r>
    </w:p>
    <w:bookmarkEnd w:id="28"/>
    <w:bookmarkStart w:name="z1079" w:id="29"/>
    <w:p>
      <w:pPr>
        <w:spacing w:after="0"/>
        <w:ind w:left="0"/>
        <w:jc w:val="both"/>
      </w:pPr>
      <w:r>
        <w:rPr>
          <w:rFonts w:ascii="Times New Roman"/>
          <w:b w:val="false"/>
          <w:i w:val="false"/>
          <w:color w:val="000000"/>
          <w:sz w:val="28"/>
        </w:rPr>
        <w:t xml:space="preserve">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r>
        <w:rPr>
          <w:rFonts w:ascii="Times New Roman"/>
          <w:b w:val="false"/>
          <w:i w:val="false"/>
          <w:color w:val="000000"/>
          <w:sz w:val="28"/>
        </w:rPr>
        <w:t>17-тармағында</w:t>
      </w:r>
      <w:r>
        <w:rPr>
          <w:rFonts w:ascii="Times New Roman"/>
          <w:b w:val="false"/>
          <w:i w:val="false"/>
          <w:color w:val="000000"/>
          <w:sz w:val="28"/>
        </w:rPr>
        <w:t xml:space="preserve">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13-2) тармақшамен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14-1) тармақшамен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7" w:id="30"/>
    <w:p>
      <w:pPr>
        <w:spacing w:after="0"/>
        <w:ind w:left="0"/>
        <w:jc w:val="both"/>
      </w:pPr>
      <w:r>
        <w:rPr>
          <w:rFonts w:ascii="Times New Roman"/>
          <w:b w:val="false"/>
          <w:i w:val="false"/>
          <w:color w:val="000000"/>
          <w:sz w:val="28"/>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88" w:id="31"/>
    <w:p>
      <w:pPr>
        <w:spacing w:after="0"/>
        <w:ind w:left="0"/>
        <w:jc w:val="both"/>
      </w:pPr>
      <w:r>
        <w:rPr>
          <w:rFonts w:ascii="Times New Roman"/>
          <w:b w:val="false"/>
          <w:i w:val="false"/>
          <w:color w:val="000000"/>
          <w:sz w:val="28"/>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bookmarkEnd w:id="31"/>
    <w:bookmarkStart w:name="z99" w:id="32"/>
    <w:p>
      <w:pPr>
        <w:spacing w:after="0"/>
        <w:ind w:left="0"/>
        <w:jc w:val="both"/>
      </w:pPr>
      <w:r>
        <w:rPr>
          <w:rFonts w:ascii="Times New Roman"/>
          <w:b w:val="false"/>
          <w:i w:val="false"/>
          <w:color w:val="000000"/>
          <w:sz w:val="28"/>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32"/>
    <w:bookmarkStart w:name="z767" w:id="33"/>
    <w:p>
      <w:pPr>
        <w:spacing w:after="0"/>
        <w:ind w:left="0"/>
        <w:jc w:val="both"/>
      </w:pPr>
      <w:r>
        <w:rPr>
          <w:rFonts w:ascii="Times New Roman"/>
          <w:b w:val="false"/>
          <w:i w:val="false"/>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bookmarkEnd w:id="33"/>
    <w:bookmarkStart w:name="z768" w:id="34"/>
    <w:p>
      <w:pPr>
        <w:spacing w:after="0"/>
        <w:ind w:left="0"/>
        <w:jc w:val="both"/>
      </w:pPr>
      <w:r>
        <w:rPr>
          <w:rFonts w:ascii="Times New Roman"/>
          <w:b w:val="false"/>
          <w:i w:val="false"/>
          <w:color w:val="000000"/>
          <w:sz w:val="28"/>
        </w:rPr>
        <w:t>
      18-2) ғылым кандидаты, ғылым докторы – ізденушілердің диссертациялар қорғауы негізінде берілген ғылыми дәрежелер;</w:t>
      </w:r>
    </w:p>
    <w:bookmarkEnd w:id="34"/>
    <w:bookmarkStart w:name="z769" w:id="35"/>
    <w:p>
      <w:pPr>
        <w:spacing w:after="0"/>
        <w:ind w:left="0"/>
        <w:jc w:val="both"/>
      </w:pPr>
      <w:r>
        <w:rPr>
          <w:rFonts w:ascii="Times New Roman"/>
          <w:b w:val="false"/>
          <w:i w:val="false"/>
          <w:color w:val="000000"/>
          <w:sz w:val="28"/>
        </w:rPr>
        <w:t>
      18-3) докторант – докторантурада білім алатын адам;</w:t>
      </w:r>
    </w:p>
    <w:bookmarkEnd w:id="35"/>
    <w:bookmarkStart w:name="z770" w:id="36"/>
    <w:p>
      <w:pPr>
        <w:spacing w:after="0"/>
        <w:ind w:left="0"/>
        <w:jc w:val="both"/>
      </w:pPr>
      <w:r>
        <w:rPr>
          <w:rFonts w:ascii="Times New Roman"/>
          <w:b w:val="false"/>
          <w:i w:val="false"/>
          <w:color w:val="000000"/>
          <w:sz w:val="28"/>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36"/>
    <w:bookmarkStart w:name="z1226" w:id="37"/>
    <w:p>
      <w:pPr>
        <w:spacing w:after="0"/>
        <w:ind w:left="0"/>
        <w:jc w:val="both"/>
      </w:pPr>
      <w:r>
        <w:rPr>
          <w:rFonts w:ascii="Times New Roman"/>
          <w:b w:val="false"/>
          <w:i w:val="false"/>
          <w:color w:val="000000"/>
          <w:sz w:val="28"/>
        </w:rPr>
        <w:t>
      18-5) ғылым және жоғары білім саласындағы уәкілетті орган – жоғары және жоғары оқу орнынан кейінгі білім беру саласында басшылықты және салааралық үйлестіруді жүзеге асыратын Қазақстан Республикасының орталық атқарушы органы;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979" w:id="38"/>
    <w:p>
      <w:pPr>
        <w:spacing w:after="0"/>
        <w:ind w:left="0"/>
        <w:jc w:val="both"/>
      </w:pPr>
      <w:r>
        <w:rPr>
          <w:rFonts w:ascii="Times New Roman"/>
          <w:b w:val="false"/>
          <w:i w:val="false"/>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38"/>
    <w:bookmarkStart w:name="z1051" w:id="39"/>
    <w:p>
      <w:pPr>
        <w:spacing w:after="0"/>
        <w:ind w:left="0"/>
        <w:jc w:val="both"/>
      </w:pPr>
      <w:r>
        <w:rPr>
          <w:rFonts w:ascii="Times New Roman"/>
          <w:b w:val="false"/>
          <w:i w:val="false"/>
          <w:color w:val="000000"/>
          <w:sz w:val="28"/>
        </w:rPr>
        <w:t>
      19-2)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bookmarkEnd w:id="39"/>
    <w:bookmarkStart w:name="z1052" w:id="40"/>
    <w:p>
      <w:pPr>
        <w:spacing w:after="0"/>
        <w:ind w:left="0"/>
        <w:jc w:val="both"/>
      </w:pPr>
      <w:r>
        <w:rPr>
          <w:rFonts w:ascii="Times New Roman"/>
          <w:b w:val="false"/>
          <w:i w:val="false"/>
          <w:color w:val="000000"/>
          <w:sz w:val="28"/>
        </w:rPr>
        <w:t>
      19-3) ерекше білім беру қажеттіліктерін бағалау – білім алу үшін қажетті арнаулы жағдайларды айқындау;</w:t>
      </w:r>
    </w:p>
    <w:bookmarkEnd w:id="40"/>
    <w:bookmarkStart w:name="z1204" w:id="41"/>
    <w:p>
      <w:pPr>
        <w:spacing w:after="0"/>
        <w:ind w:left="0"/>
        <w:jc w:val="both"/>
      </w:pPr>
      <w:r>
        <w:rPr>
          <w:rFonts w:ascii="Times New Roman"/>
          <w:b w:val="false"/>
          <w:i w:val="false"/>
          <w:color w:val="000000"/>
          <w:sz w:val="28"/>
        </w:rPr>
        <w:t>
      19-4) ерекше мәртебе – Қазақстан Республикасының Президенті жеке адамды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2" w:id="42"/>
    <w:p>
      <w:pPr>
        <w:spacing w:after="0"/>
        <w:ind w:left="0"/>
        <w:jc w:val="both"/>
      </w:pPr>
      <w:r>
        <w:rPr>
          <w:rFonts w:ascii="Times New Roman"/>
          <w:b w:val="false"/>
          <w:i w:val="false"/>
          <w:color w:val="000000"/>
          <w:sz w:val="28"/>
        </w:rPr>
        <w:t>
      21) жалпы білім беретін мектеп – білім алушылар мен тәрбиеленушілерге мектепке дейінгі тәрбие беру мен оқыту бағдарламаларын, бастауыш, негізгі 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bookmarkEnd w:id="42"/>
    <w:bookmarkStart w:name="z771" w:id="43"/>
    <w:p>
      <w:pPr>
        <w:spacing w:after="0"/>
        <w:ind w:left="0"/>
        <w:jc w:val="both"/>
      </w:pPr>
      <w:r>
        <w:rPr>
          <w:rFonts w:ascii="Times New Roman"/>
          <w:b w:val="false"/>
          <w:i w:val="false"/>
          <w:color w:val="000000"/>
          <w:sz w:val="28"/>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43"/>
    <w:bookmarkStart w:name="z772" w:id="44"/>
    <w:p>
      <w:pPr>
        <w:spacing w:after="0"/>
        <w:ind w:left="0"/>
        <w:jc w:val="both"/>
      </w:pPr>
      <w:r>
        <w:rPr>
          <w:rFonts w:ascii="Times New Roman"/>
          <w:b w:val="false"/>
          <w:i w:val="false"/>
          <w:color w:val="000000"/>
          <w:sz w:val="28"/>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bookmarkEnd w:id="44"/>
    <w:bookmarkStart w:name="z773" w:id="45"/>
    <w:p>
      <w:pPr>
        <w:spacing w:after="0"/>
        <w:ind w:left="0"/>
        <w:jc w:val="both"/>
      </w:pPr>
      <w:r>
        <w:rPr>
          <w:rFonts w:ascii="Times New Roman"/>
          <w:b w:val="false"/>
          <w:i w:val="false"/>
          <w:color w:val="000000"/>
          <w:sz w:val="28"/>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45"/>
    <w:bookmarkStart w:name="z980" w:id="46"/>
    <w:p>
      <w:pPr>
        <w:spacing w:after="0"/>
        <w:ind w:left="0"/>
        <w:jc w:val="both"/>
      </w:pPr>
      <w:r>
        <w:rPr>
          <w:rFonts w:ascii="Times New Roman"/>
          <w:b w:val="false"/>
          <w:i w:val="false"/>
          <w:color w:val="000000"/>
          <w:sz w:val="28"/>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bookmarkEnd w:id="46"/>
    <w:bookmarkStart w:name="z1030" w:id="47"/>
    <w:p>
      <w:pPr>
        <w:spacing w:after="0"/>
        <w:ind w:left="0"/>
        <w:jc w:val="both"/>
      </w:pPr>
      <w:r>
        <w:rPr>
          <w:rFonts w:ascii="Times New Roman"/>
          <w:b w:val="false"/>
          <w:i w:val="false"/>
          <w:color w:val="000000"/>
          <w:sz w:val="28"/>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47"/>
    <w:bookmarkStart w:name="z1173" w:id="48"/>
    <w:p>
      <w:pPr>
        <w:spacing w:after="0"/>
        <w:ind w:left="0"/>
        <w:jc w:val="both"/>
      </w:pPr>
      <w:r>
        <w:rPr>
          <w:rFonts w:ascii="Times New Roman"/>
          <w:b w:val="false"/>
          <w:i w:val="false"/>
          <w:color w:val="000000"/>
          <w:sz w:val="28"/>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bookmarkEnd w:id="48"/>
    <w:bookmarkStart w:name="z1174" w:id="49"/>
    <w:p>
      <w:pPr>
        <w:spacing w:after="0"/>
        <w:ind w:left="0"/>
        <w:jc w:val="both"/>
      </w:pPr>
      <w:r>
        <w:rPr>
          <w:rFonts w:ascii="Times New Roman"/>
          <w:b w:val="false"/>
          <w:i w:val="false"/>
          <w:color w:val="000000"/>
          <w:sz w:val="28"/>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21-8) тармақшамен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03" w:id="50"/>
    <w:p>
      <w:pPr>
        <w:spacing w:after="0"/>
        <w:ind w:left="0"/>
        <w:jc w:val="both"/>
      </w:pPr>
      <w:r>
        <w:rPr>
          <w:rFonts w:ascii="Times New Roman"/>
          <w:b w:val="false"/>
          <w:i w:val="false"/>
          <w:color w:val="000000"/>
          <w:sz w:val="28"/>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6" w:id="51"/>
    <w:p>
      <w:pPr>
        <w:spacing w:after="0"/>
        <w:ind w:left="0"/>
        <w:jc w:val="both"/>
      </w:pPr>
      <w:r>
        <w:rPr>
          <w:rFonts w:ascii="Times New Roman"/>
          <w:b w:val="false"/>
          <w:i w:val="false"/>
          <w:color w:val="000000"/>
          <w:sz w:val="28"/>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bookmarkStart w:name="z774" w:id="52"/>
    <w:p>
      <w:pPr>
        <w:spacing w:after="0"/>
        <w:ind w:left="0"/>
        <w:jc w:val="both"/>
      </w:pPr>
      <w:r>
        <w:rPr>
          <w:rFonts w:ascii="Times New Roman"/>
          <w:b w:val="false"/>
          <w:i w:val="false"/>
          <w:color w:val="000000"/>
          <w:sz w:val="28"/>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bookmarkEnd w:id="52"/>
    <w:bookmarkStart w:name="z108" w:id="53"/>
    <w:p>
      <w:pPr>
        <w:spacing w:after="0"/>
        <w:ind w:left="0"/>
        <w:jc w:val="both"/>
      </w:pPr>
      <w:r>
        <w:rPr>
          <w:rFonts w:ascii="Times New Roman"/>
          <w:b w:val="false"/>
          <w:i w:val="false"/>
          <w:color w:val="000000"/>
          <w:sz w:val="28"/>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bookmarkEnd w:id="53"/>
    <w:bookmarkStart w:name="z109" w:id="54"/>
    <w:p>
      <w:pPr>
        <w:spacing w:after="0"/>
        <w:ind w:left="0"/>
        <w:jc w:val="both"/>
      </w:pPr>
      <w:r>
        <w:rPr>
          <w:rFonts w:ascii="Times New Roman"/>
          <w:b w:val="false"/>
          <w:i w:val="false"/>
          <w:color w:val="000000"/>
          <w:sz w:val="28"/>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bookmarkEnd w:id="54"/>
    <w:bookmarkStart w:name="z775" w:id="55"/>
    <w:p>
      <w:pPr>
        <w:spacing w:after="0"/>
        <w:ind w:left="0"/>
        <w:jc w:val="both"/>
      </w:pPr>
      <w:r>
        <w:rPr>
          <w:rFonts w:ascii="Times New Roman"/>
          <w:b w:val="false"/>
          <w:i w:val="false"/>
          <w:color w:val="000000"/>
          <w:sz w:val="28"/>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bookmarkEnd w:id="55"/>
    <w:bookmarkStart w:name="z981" w:id="56"/>
    <w:p>
      <w:pPr>
        <w:spacing w:after="0"/>
        <w:ind w:left="0"/>
        <w:jc w:val="both"/>
      </w:pPr>
      <w:r>
        <w:rPr>
          <w:rFonts w:ascii="Times New Roman"/>
          <w:b w:val="false"/>
          <w:i w:val="false"/>
          <w:color w:val="000000"/>
          <w:sz w:val="28"/>
        </w:rPr>
        <w:t>
      28-2) кәмелетке толмағандарды бейiмдеу орталықтары – ата-анасын немесе басқа да заңды өкiлдерiн анықтау және оларға беру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арнаулы әлеуметтік қызметтерге мұқтаж балаларды қабылдауды және уақытша бағып-ұстауды қамтамасыз ететiн, бiлiм беру органдарының қарамағындағы ұйым;</w:t>
      </w:r>
    </w:p>
    <w:bookmarkEnd w:id="56"/>
    <w:bookmarkStart w:name="z110" w:id="57"/>
    <w:p>
      <w:pPr>
        <w:spacing w:after="0"/>
        <w:ind w:left="0"/>
        <w:jc w:val="both"/>
      </w:pPr>
      <w:r>
        <w:rPr>
          <w:rFonts w:ascii="Times New Roman"/>
          <w:b w:val="false"/>
          <w:i w:val="false"/>
          <w:color w:val="000000"/>
          <w:sz w:val="28"/>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bookmarkEnd w:id="57"/>
    <w:bookmarkStart w:name="z776" w:id="58"/>
    <w:p>
      <w:pPr>
        <w:spacing w:after="0"/>
        <w:ind w:left="0"/>
        <w:jc w:val="both"/>
      </w:pPr>
      <w:r>
        <w:rPr>
          <w:rFonts w:ascii="Times New Roman"/>
          <w:b w:val="false"/>
          <w:i w:val="false"/>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bookmarkEnd w:id="58"/>
    <w:bookmarkStart w:name="z982" w:id="59"/>
    <w:p>
      <w:pPr>
        <w:spacing w:after="0"/>
        <w:ind w:left="0"/>
        <w:jc w:val="both"/>
      </w:pPr>
      <w:r>
        <w:rPr>
          <w:rFonts w:ascii="Times New Roman"/>
          <w:b w:val="false"/>
          <w:i w:val="false"/>
          <w:color w:val="000000"/>
          <w:sz w:val="28"/>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983" w:id="60"/>
    <w:p>
      <w:pPr>
        <w:spacing w:after="0"/>
        <w:ind w:left="0"/>
        <w:jc w:val="both"/>
      </w:pPr>
      <w:r>
        <w:rPr>
          <w:rFonts w:ascii="Times New Roman"/>
          <w:b w:val="false"/>
          <w:i w:val="false"/>
          <w:color w:val="000000"/>
          <w:sz w:val="28"/>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14" w:id="61"/>
    <w:p>
      <w:pPr>
        <w:spacing w:after="0"/>
        <w:ind w:left="0"/>
        <w:jc w:val="both"/>
      </w:pPr>
      <w:r>
        <w:rPr>
          <w:rFonts w:ascii="Times New Roman"/>
          <w:b w:val="false"/>
          <w:i w:val="false"/>
          <w:color w:val="000000"/>
          <w:sz w:val="28"/>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bookmarkEnd w:id="61"/>
    <w:bookmarkStart w:name="z115" w:id="62"/>
    <w:p>
      <w:pPr>
        <w:spacing w:after="0"/>
        <w:ind w:left="0"/>
        <w:jc w:val="both"/>
      </w:pPr>
      <w:r>
        <w:rPr>
          <w:rFonts w:ascii="Times New Roman"/>
          <w:b w:val="false"/>
          <w:i w:val="false"/>
          <w:color w:val="000000"/>
          <w:sz w:val="28"/>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bookmarkEnd w:id="62"/>
    <w:bookmarkStart w:name="z116" w:id="63"/>
    <w:p>
      <w:pPr>
        <w:spacing w:after="0"/>
        <w:ind w:left="0"/>
        <w:jc w:val="both"/>
      </w:pPr>
      <w:r>
        <w:rPr>
          <w:rFonts w:ascii="Times New Roman"/>
          <w:b w:val="false"/>
          <w:i w:val="false"/>
          <w:color w:val="000000"/>
          <w:sz w:val="28"/>
        </w:rPr>
        <w:t>
      35) колледж – жалпы орта, техникалық және кәсіптік білімнің білім беру бағдарламаларын іске асыратын оқу орны;</w:t>
      </w:r>
    </w:p>
    <w:bookmarkEnd w:id="63"/>
    <w:bookmarkStart w:name="z777" w:id="64"/>
    <w:p>
      <w:pPr>
        <w:spacing w:after="0"/>
        <w:ind w:left="0"/>
        <w:jc w:val="both"/>
      </w:pPr>
      <w:r>
        <w:rPr>
          <w:rFonts w:ascii="Times New Roman"/>
          <w:b w:val="false"/>
          <w:i w:val="false"/>
          <w:color w:val="000000"/>
          <w:sz w:val="28"/>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36) тармақшаға өзгеріс енгізу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Start w:name="z984" w:id="65"/>
    <w:p>
      <w:pPr>
        <w:spacing w:after="0"/>
        <w:ind w:left="0"/>
        <w:jc w:val="both"/>
      </w:pPr>
      <w:r>
        <w:rPr>
          <w:rFonts w:ascii="Times New Roman"/>
          <w:b w:val="false"/>
          <w:i w:val="false"/>
          <w:color w:val="000000"/>
          <w:sz w:val="28"/>
        </w:rPr>
        <w:t>
      36-1) курсант – әскери, арнаулы оқу орнында жоғары білімнің білім беру бағдарламалары бойынша білім алып жатқан адам;</w:t>
      </w:r>
    </w:p>
    <w:bookmarkEnd w:id="65"/>
    <w:bookmarkStart w:name="z117" w:id="66"/>
    <w:p>
      <w:pPr>
        <w:spacing w:after="0"/>
        <w:ind w:left="0"/>
        <w:jc w:val="both"/>
      </w:pPr>
      <w:r>
        <w:rPr>
          <w:rFonts w:ascii="Times New Roman"/>
          <w:b w:val="false"/>
          <w:i w:val="false"/>
          <w:color w:val="000000"/>
          <w:sz w:val="28"/>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bookmarkEnd w:id="66"/>
    <w:bookmarkStart w:name="z778" w:id="67"/>
    <w:p>
      <w:pPr>
        <w:spacing w:after="0"/>
        <w:ind w:left="0"/>
        <w:jc w:val="both"/>
      </w:pPr>
      <w:r>
        <w:rPr>
          <w:rFonts w:ascii="Times New Roman"/>
          <w:b w:val="false"/>
          <w:i w:val="false"/>
          <w:color w:val="000000"/>
          <w:sz w:val="28"/>
        </w:rPr>
        <w:t>
      37-1) Қазақстан Республикасы Президентінің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Президенті тағайындайтын грант;</w:t>
      </w:r>
    </w:p>
    <w:bookmarkEnd w:id="67"/>
    <w:bookmarkStart w:name="z779" w:id="68"/>
    <w:p>
      <w:pPr>
        <w:spacing w:after="0"/>
        <w:ind w:left="0"/>
        <w:jc w:val="both"/>
      </w:pPr>
      <w:r>
        <w:rPr>
          <w:rFonts w:ascii="Times New Roman"/>
          <w:b w:val="false"/>
          <w:i w:val="false"/>
          <w:color w:val="000000"/>
          <w:sz w:val="28"/>
        </w:rPr>
        <w:t>
      37-2) қауымдастырылған профессор (доцент), профессор – білім беру саласындағы уәкілетті орган беретiн ғылыми атақтар;</w:t>
      </w:r>
    </w:p>
    <w:bookmarkEnd w:id="68"/>
    <w:bookmarkStart w:name="z118" w:id="69"/>
    <w:p>
      <w:pPr>
        <w:spacing w:after="0"/>
        <w:ind w:left="0"/>
        <w:jc w:val="both"/>
      </w:pPr>
      <w:r>
        <w:rPr>
          <w:rFonts w:ascii="Times New Roman"/>
          <w:b w:val="false"/>
          <w:i w:val="false"/>
          <w:color w:val="000000"/>
          <w:sz w:val="28"/>
        </w:rPr>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bookmarkEnd w:id="69"/>
    <w:bookmarkStart w:name="z780" w:id="70"/>
    <w:p>
      <w:pPr>
        <w:spacing w:after="0"/>
        <w:ind w:left="0"/>
        <w:jc w:val="both"/>
      </w:pPr>
      <w:r>
        <w:rPr>
          <w:rFonts w:ascii="Times New Roman"/>
          <w:b w:val="false"/>
          <w:i w:val="false"/>
          <w:color w:val="000000"/>
          <w:sz w:val="28"/>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70"/>
    <w:bookmarkStart w:name="z985" w:id="71"/>
    <w:p>
      <w:pPr>
        <w:spacing w:after="0"/>
        <w:ind w:left="0"/>
        <w:jc w:val="both"/>
      </w:pPr>
      <w:r>
        <w:rPr>
          <w:rFonts w:ascii="Times New Roman"/>
          <w:b w:val="false"/>
          <w:i w:val="false"/>
          <w:color w:val="000000"/>
          <w:sz w:val="28"/>
        </w:rPr>
        <w:t>
      38-2) қолданбалы бакалавр – орта білімнен кейінгі білімнің білім беру бағдарламаларын меңгерген адамдарға берілетін біліктілік;</w:t>
      </w:r>
    </w:p>
    <w:bookmarkEnd w:id="71"/>
    <w:bookmarkStart w:name="z986" w:id="72"/>
    <w:p>
      <w:pPr>
        <w:spacing w:after="0"/>
        <w:ind w:left="0"/>
        <w:jc w:val="both"/>
      </w:pPr>
      <w:r>
        <w:rPr>
          <w:rFonts w:ascii="Times New Roman"/>
          <w:b w:val="false"/>
          <w:i w:val="false"/>
          <w:color w:val="000000"/>
          <w:sz w:val="28"/>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bookmarkEnd w:id="72"/>
    <w:bookmarkStart w:name="z119" w:id="73"/>
    <w:p>
      <w:pPr>
        <w:spacing w:after="0"/>
        <w:ind w:left="0"/>
        <w:jc w:val="both"/>
      </w:pPr>
      <w:r>
        <w:rPr>
          <w:rFonts w:ascii="Times New Roman"/>
          <w:b w:val="false"/>
          <w:i w:val="false"/>
          <w:color w:val="000000"/>
          <w:sz w:val="28"/>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bookmarkEnd w:id="73"/>
    <w:bookmarkStart w:name="z120" w:id="74"/>
    <w:p>
      <w:pPr>
        <w:spacing w:after="0"/>
        <w:ind w:left="0"/>
        <w:jc w:val="both"/>
      </w:pPr>
      <w:r>
        <w:rPr>
          <w:rFonts w:ascii="Times New Roman"/>
          <w:b w:val="false"/>
          <w:i w:val="false"/>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74"/>
    <w:bookmarkStart w:name="z121" w:id="75"/>
    <w:p>
      <w:pPr>
        <w:spacing w:after="0"/>
        <w:ind w:left="0"/>
        <w:jc w:val="both"/>
      </w:pPr>
      <w:r>
        <w:rPr>
          <w:rFonts w:ascii="Times New Roman"/>
          <w:b w:val="false"/>
          <w:i w:val="false"/>
          <w:color w:val="000000"/>
          <w:sz w:val="28"/>
        </w:rPr>
        <w:t>
      41) магистр – магистратураның білім беру бағдарламаларын меңгерген адамдарға берілетін дәреже;</w:t>
      </w:r>
    </w:p>
    <w:bookmarkEnd w:id="75"/>
    <w:bookmarkStart w:name="z781" w:id="76"/>
    <w:p>
      <w:pPr>
        <w:spacing w:after="0"/>
        <w:ind w:left="0"/>
        <w:jc w:val="both"/>
      </w:pPr>
      <w:r>
        <w:rPr>
          <w:rFonts w:ascii="Times New Roman"/>
          <w:b w:val="false"/>
          <w:i w:val="false"/>
          <w:color w:val="000000"/>
          <w:sz w:val="28"/>
        </w:rPr>
        <w:t>
      41-1) магистрант – магистратурада білім алатын адам;</w:t>
      </w:r>
    </w:p>
    <w:bookmarkEnd w:id="76"/>
    <w:bookmarkStart w:name="z782" w:id="77"/>
    <w:p>
      <w:pPr>
        <w:spacing w:after="0"/>
        <w:ind w:left="0"/>
        <w:jc w:val="both"/>
      </w:pPr>
      <w:r>
        <w:rPr>
          <w:rFonts w:ascii="Times New Roman"/>
          <w:b w:val="false"/>
          <w:i w:val="false"/>
          <w:color w:val="000000"/>
          <w:sz w:val="28"/>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bookmarkEnd w:id="77"/>
    <w:bookmarkStart w:name="z987" w:id="78"/>
    <w:p>
      <w:pPr>
        <w:spacing w:after="0"/>
        <w:ind w:left="0"/>
        <w:jc w:val="both"/>
      </w:pPr>
      <w:r>
        <w:rPr>
          <w:rFonts w:ascii="Times New Roman"/>
          <w:b w:val="false"/>
          <w:i w:val="false"/>
          <w:color w:val="000000"/>
          <w:sz w:val="28"/>
        </w:rPr>
        <w:t>
      41-3) маман – адамдарға жоғары білімнің білім беру бағдарламасын меңгергеннен кейін берілетін біліктілік;</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42)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мамандандырылған аккредиттеу - білім беру ұйымы іске асыратын жекелеген білім беру бағдарламаларының сапасын бағалау;</w:t>
      </w:r>
    </w:p>
    <w:bookmarkStart w:name="z1205" w:id="79"/>
    <w:p>
      <w:pPr>
        <w:spacing w:after="0"/>
        <w:ind w:left="0"/>
        <w:jc w:val="both"/>
      </w:pPr>
      <w:r>
        <w:rPr>
          <w:rFonts w:ascii="Times New Roman"/>
          <w:b w:val="false"/>
          <w:i w:val="false"/>
          <w:color w:val="000000"/>
          <w:sz w:val="28"/>
        </w:rPr>
        <w:t>
      42-1) мектепке дейінгі ұйым – мектепке дейiнгi тәрбие мен оқытудың жалпы білім беретін, арнайы оқу бағдарламаларын, жеке дамыту бағдарламаларын іске асыратын білім беру ұйымы;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24" w:id="80"/>
    <w:p>
      <w:pPr>
        <w:spacing w:after="0"/>
        <w:ind w:left="0"/>
        <w:jc w:val="both"/>
      </w:pPr>
      <w:r>
        <w:rPr>
          <w:rFonts w:ascii="Times New Roman"/>
          <w:b w:val="false"/>
          <w:i w:val="false"/>
          <w:color w:val="000000"/>
          <w:sz w:val="28"/>
        </w:rPr>
        <w:t>
      44) мемлекеттік атаулы стипендия – ғылым және жоғары білім саласындағы уәкілетті орган белгілейтін стипендия;</w:t>
      </w:r>
    </w:p>
    <w:bookmarkEnd w:id="80"/>
    <w:bookmarkStart w:name="z1089" w:id="81"/>
    <w:p>
      <w:pPr>
        <w:spacing w:after="0"/>
        <w:ind w:left="0"/>
        <w:jc w:val="both"/>
      </w:pPr>
      <w:r>
        <w:rPr>
          <w:rFonts w:ascii="Times New Roman"/>
          <w:b w:val="false"/>
          <w:i w:val="false"/>
          <w:color w:val="000000"/>
          <w:sz w:val="28"/>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bookmarkEnd w:id="81"/>
    <w:bookmarkStart w:name="z1081" w:id="82"/>
    <w:p>
      <w:pPr>
        <w:spacing w:after="0"/>
        <w:ind w:left="0"/>
        <w:jc w:val="both"/>
      </w:pPr>
      <w:r>
        <w:rPr>
          <w:rFonts w:ascii="Times New Roman"/>
          <w:b w:val="false"/>
          <w:i w:val="false"/>
          <w:color w:val="000000"/>
          <w:sz w:val="28"/>
        </w:rPr>
        <w:t>
      44-2) мемлекеттік білім беру кредиті – білім алушыларға жоғары білім алуға ақы төлеу үшін берілетін нысаналы кредит;</w:t>
      </w:r>
    </w:p>
    <w:bookmarkEnd w:id="82"/>
    <w:bookmarkStart w:name="z125" w:id="83"/>
    <w:p>
      <w:pPr>
        <w:spacing w:after="0"/>
        <w:ind w:left="0"/>
        <w:jc w:val="both"/>
      </w:pPr>
      <w:r>
        <w:rPr>
          <w:rFonts w:ascii="Times New Roman"/>
          <w:b w:val="false"/>
          <w:i w:val="false"/>
          <w:color w:val="000000"/>
          <w:sz w:val="28"/>
        </w:rPr>
        <w:t>
      45) мемлекеттік білім беру тапсырысы - мектепке дейінгі тәрбие мен оқыту, орта білім беру, мүмкіндігі шектеулі балаларды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bookmarkEnd w:id="83"/>
    <w:bookmarkStart w:name="z783" w:id="84"/>
    <w:p>
      <w:pPr>
        <w:spacing w:after="0"/>
        <w:ind w:left="0"/>
        <w:jc w:val="both"/>
      </w:pPr>
      <w:r>
        <w:rPr>
          <w:rFonts w:ascii="Times New Roman"/>
          <w:b w:val="false"/>
          <w:i w:val="false"/>
          <w:color w:val="000000"/>
          <w:sz w:val="28"/>
        </w:rPr>
        <w:t>
      45-1)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bookmarkEnd w:id="84"/>
    <w:bookmarkStart w:name="z309" w:id="85"/>
    <w:p>
      <w:pPr>
        <w:spacing w:after="0"/>
        <w:ind w:left="0"/>
        <w:jc w:val="both"/>
      </w:pPr>
      <w:r>
        <w:rPr>
          <w:rFonts w:ascii="Times New Roman"/>
          <w:b w:val="false"/>
          <w:i w:val="false"/>
          <w:color w:val="000000"/>
          <w:sz w:val="28"/>
        </w:rPr>
        <w:t>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bookmarkEnd w:id="85"/>
    <w:bookmarkStart w:name="z1206" w:id="86"/>
    <w:p>
      <w:pPr>
        <w:spacing w:after="0"/>
        <w:ind w:left="0"/>
        <w:jc w:val="both"/>
      </w:pPr>
      <w:r>
        <w:rPr>
          <w:rFonts w:ascii="Times New Roman"/>
          <w:b w:val="false"/>
          <w:i w:val="false"/>
          <w:color w:val="000000"/>
          <w:sz w:val="28"/>
        </w:rPr>
        <w:t>
      45-3) мүмкіндігі шектеулі балаларды арнаулы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bookmarkEnd w:id="86"/>
    <w:bookmarkStart w:name="z126" w:id="87"/>
    <w:p>
      <w:pPr>
        <w:spacing w:after="0"/>
        <w:ind w:left="0"/>
        <w:jc w:val="both"/>
      </w:pPr>
      <w:r>
        <w:rPr>
          <w:rFonts w:ascii="Times New Roman"/>
          <w:b w:val="false"/>
          <w:i w:val="false"/>
          <w:color w:val="000000"/>
          <w:sz w:val="28"/>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87"/>
    <w:bookmarkStart w:name="z127" w:id="88"/>
    <w:p>
      <w:pPr>
        <w:spacing w:after="0"/>
        <w:ind w:left="0"/>
        <w:jc w:val="both"/>
      </w:pPr>
      <w:r>
        <w:rPr>
          <w:rFonts w:ascii="Times New Roman"/>
          <w:b w:val="false"/>
          <w:i w:val="false"/>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88"/>
    <w:bookmarkStart w:name="z128" w:id="89"/>
    <w:p>
      <w:pPr>
        <w:spacing w:after="0"/>
        <w:ind w:left="0"/>
        <w:jc w:val="both"/>
      </w:pPr>
      <w:r>
        <w:rPr>
          <w:rFonts w:ascii="Times New Roman"/>
          <w:b w:val="false"/>
          <w:i w:val="false"/>
          <w:color w:val="000000"/>
          <w:sz w:val="28"/>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bookmarkEnd w:id="89"/>
    <w:bookmarkStart w:name="z988" w:id="90"/>
    <w:p>
      <w:pPr>
        <w:spacing w:after="0"/>
        <w:ind w:left="0"/>
        <w:jc w:val="both"/>
      </w:pPr>
      <w:r>
        <w:rPr>
          <w:rFonts w:ascii="Times New Roman"/>
          <w:b w:val="false"/>
          <w:i w:val="false"/>
          <w:color w:val="000000"/>
          <w:sz w:val="28"/>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bookmarkEnd w:id="90"/>
    <w:bookmarkStart w:name="z989" w:id="91"/>
    <w:p>
      <w:pPr>
        <w:spacing w:after="0"/>
        <w:ind w:left="0"/>
        <w:jc w:val="both"/>
      </w:pPr>
      <w:r>
        <w:rPr>
          <w:rFonts w:ascii="Times New Roman"/>
          <w:b w:val="false"/>
          <w:i w:val="false"/>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91"/>
    <w:bookmarkStart w:name="z1175" w:id="92"/>
    <w:p>
      <w:pPr>
        <w:spacing w:after="0"/>
        <w:ind w:left="0"/>
        <w:jc w:val="both"/>
      </w:pPr>
      <w:r>
        <w:rPr>
          <w:rFonts w:ascii="Times New Roman"/>
          <w:b w:val="false"/>
          <w:i w:val="false"/>
          <w:color w:val="000000"/>
          <w:sz w:val="28"/>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bookmarkEnd w:id="92"/>
    <w:bookmarkStart w:name="z1176" w:id="93"/>
    <w:p>
      <w:pPr>
        <w:spacing w:after="0"/>
        <w:ind w:left="0"/>
        <w:jc w:val="both"/>
      </w:pPr>
      <w:r>
        <w:rPr>
          <w:rFonts w:ascii="Times New Roman"/>
          <w:b w:val="false"/>
          <w:i w:val="false"/>
          <w:color w:val="000000"/>
          <w:sz w:val="28"/>
        </w:rPr>
        <w:t>
      48-4) онлайн-оқыту – білім алушы кеңістік және уақыт арақашықтығына қарамастан, педагог пен білім алушы арасында өзара әрекет болуға арналған ақпараттық-коммуникациялық технологиялар және Интернет арқылы жоғары және (немесе) жоғары оқу орнынан кейінгі білімді алатын кадрлар даярлаудың нақты бағыттары бойынша оқыту нысаны;</w:t>
      </w:r>
    </w:p>
    <w:bookmarkEnd w:id="93"/>
    <w:bookmarkStart w:name="z129" w:id="94"/>
    <w:p>
      <w:pPr>
        <w:spacing w:after="0"/>
        <w:ind w:left="0"/>
        <w:jc w:val="both"/>
      </w:pPr>
      <w:r>
        <w:rPr>
          <w:rFonts w:ascii="Times New Roman"/>
          <w:b w:val="false"/>
          <w:i w:val="false"/>
          <w:color w:val="000000"/>
          <w:sz w:val="28"/>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bookmarkEnd w:id="94"/>
    <w:bookmarkStart w:name="z784" w:id="95"/>
    <w:p>
      <w:pPr>
        <w:spacing w:after="0"/>
        <w:ind w:left="0"/>
        <w:jc w:val="both"/>
      </w:pPr>
      <w:r>
        <w:rPr>
          <w:rFonts w:ascii="Times New Roman"/>
          <w:b w:val="false"/>
          <w:i w:val="false"/>
          <w:color w:val="000000"/>
          <w:sz w:val="28"/>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bookmarkEnd w:id="95"/>
    <w:bookmarkStart w:name="z990" w:id="96"/>
    <w:p>
      <w:pPr>
        <w:spacing w:after="0"/>
        <w:ind w:left="0"/>
        <w:jc w:val="both"/>
      </w:pPr>
      <w:r>
        <w:rPr>
          <w:rFonts w:ascii="Times New Roman"/>
          <w:b w:val="false"/>
          <w:i w:val="false"/>
          <w:color w:val="000000"/>
          <w:sz w:val="28"/>
        </w:rPr>
        <w:t>
      49-2) орта білім беру ұйымы – мектепке дейінгі тәрбие беру мен оқытудың,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49-4)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5" w:id="97"/>
    <w:p>
      <w:pPr>
        <w:spacing w:after="0"/>
        <w:ind w:left="0"/>
        <w:jc w:val="both"/>
      </w:pPr>
      <w:r>
        <w:rPr>
          <w:rFonts w:ascii="Times New Roman"/>
          <w:b w:val="false"/>
          <w:i w:val="false"/>
          <w:color w:val="000000"/>
          <w:sz w:val="28"/>
        </w:rPr>
        <w:t>
      49-5) арнаулы әлеуметтік қызметтерге мұқтаж балаларды қолдау орталықтары – тұрақты немесе уақытша (күндіз) болуды ұсына отырып, сондай-ақ қызметі арнаулы әлеуметтік қызметтерге мұқтаждықтың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bookmarkEnd w:id="97"/>
    <w:bookmarkStart w:name="z1056" w:id="98"/>
    <w:p>
      <w:pPr>
        <w:spacing w:after="0"/>
        <w:ind w:left="0"/>
        <w:jc w:val="both"/>
      </w:pPr>
      <w:r>
        <w:rPr>
          <w:rFonts w:ascii="Times New Roman"/>
          <w:b w:val="false"/>
          <w:i w:val="false"/>
          <w:color w:val="000000"/>
          <w:sz w:val="28"/>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70" w:id="99"/>
    <w:p>
      <w:pPr>
        <w:spacing w:after="0"/>
        <w:ind w:left="0"/>
        <w:jc w:val="both"/>
      </w:pPr>
      <w:r>
        <w:rPr>
          <w:rFonts w:ascii="Times New Roman"/>
          <w:b w:val="false"/>
          <w:i w:val="false"/>
          <w:color w:val="000000"/>
          <w:sz w:val="28"/>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99"/>
    <w:bookmarkStart w:name="z1071" w:id="100"/>
    <w:p>
      <w:pPr>
        <w:spacing w:after="0"/>
        <w:ind w:left="0"/>
        <w:jc w:val="both"/>
      </w:pPr>
      <w:r>
        <w:rPr>
          <w:rFonts w:ascii="Times New Roman"/>
          <w:b w:val="false"/>
          <w:i w:val="false"/>
          <w:color w:val="000000"/>
          <w:sz w:val="28"/>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bookmarkEnd w:id="100"/>
    <w:bookmarkStart w:name="z1072" w:id="101"/>
    <w:p>
      <w:pPr>
        <w:spacing w:after="0"/>
        <w:ind w:left="0"/>
        <w:jc w:val="both"/>
      </w:pPr>
      <w:r>
        <w:rPr>
          <w:rFonts w:ascii="Times New Roman"/>
          <w:b w:val="false"/>
          <w:i w:val="false"/>
          <w:color w:val="000000"/>
          <w:sz w:val="28"/>
        </w:rPr>
        <w:t>
      50-3)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bookmarkEnd w:id="101"/>
    <w:bookmarkStart w:name="z1208" w:id="102"/>
    <w:p>
      <w:pPr>
        <w:spacing w:after="0"/>
        <w:ind w:left="0"/>
        <w:jc w:val="both"/>
      </w:pPr>
      <w:r>
        <w:rPr>
          <w:rFonts w:ascii="Times New Roman"/>
          <w:b w:val="false"/>
          <w:i w:val="false"/>
          <w:color w:val="000000"/>
          <w:sz w:val="28"/>
        </w:rPr>
        <w:t>
      50-4)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bookmarkEnd w:id="102"/>
    <w:bookmarkStart w:name="z131" w:id="103"/>
    <w:p>
      <w:pPr>
        <w:spacing w:after="0"/>
        <w:ind w:left="0"/>
        <w:jc w:val="both"/>
      </w:pPr>
      <w:r>
        <w:rPr>
          <w:rFonts w:ascii="Times New Roman"/>
          <w:b w:val="false"/>
          <w:i w:val="false"/>
          <w:color w:val="000000"/>
          <w:sz w:val="28"/>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104"/>
    <w:p>
      <w:pPr>
        <w:spacing w:after="0"/>
        <w:ind w:left="0"/>
        <w:jc w:val="both"/>
      </w:pPr>
      <w:r>
        <w:rPr>
          <w:rFonts w:ascii="Times New Roman"/>
          <w:b w:val="false"/>
          <w:i w:val="false"/>
          <w:color w:val="000000"/>
          <w:sz w:val="28"/>
        </w:rPr>
        <w:t>
      52) рухани (діни) білім беру ұйымдары - дін қызметшілерін даярлаудың білім беру бағдарламаларын іске асыратын оқу орындары;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52-1) тармақшамен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33" w:id="105"/>
    <w:p>
      <w:pPr>
        <w:spacing w:after="0"/>
        <w:ind w:left="0"/>
        <w:jc w:val="both"/>
      </w:pPr>
      <w:r>
        <w:rPr>
          <w:rFonts w:ascii="Times New Roman"/>
          <w:b w:val="false"/>
          <w:i w:val="false"/>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bookmarkEnd w:id="105"/>
    <w:bookmarkStart w:name="z786" w:id="106"/>
    <w:p>
      <w:pPr>
        <w:spacing w:after="0"/>
        <w:ind w:left="0"/>
        <w:jc w:val="both"/>
      </w:pPr>
      <w:r>
        <w:rPr>
          <w:rFonts w:ascii="Times New Roman"/>
          <w:b w:val="false"/>
          <w:i w:val="false"/>
          <w:color w:val="000000"/>
          <w:sz w:val="28"/>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bookmarkEnd w:id="106"/>
    <w:bookmarkStart w:name="z787" w:id="107"/>
    <w:p>
      <w:pPr>
        <w:spacing w:after="0"/>
        <w:ind w:left="0"/>
        <w:jc w:val="both"/>
      </w:pPr>
      <w:r>
        <w:rPr>
          <w:rFonts w:ascii="Times New Roman"/>
          <w:b w:val="false"/>
          <w:i w:val="false"/>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bookmarkEnd w:id="107"/>
    <w:bookmarkStart w:name="z991" w:id="108"/>
    <w:p>
      <w:pPr>
        <w:spacing w:after="0"/>
        <w:ind w:left="0"/>
        <w:jc w:val="both"/>
      </w:pPr>
      <w:r>
        <w:rPr>
          <w:rFonts w:ascii="Times New Roman"/>
          <w:b w:val="false"/>
          <w:i w:val="false"/>
          <w:color w:val="000000"/>
          <w:sz w:val="28"/>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bookmarkEnd w:id="108"/>
    <w:bookmarkStart w:name="z992" w:id="109"/>
    <w:p>
      <w:pPr>
        <w:spacing w:after="0"/>
        <w:ind w:left="0"/>
        <w:jc w:val="both"/>
      </w:pPr>
      <w:r>
        <w:rPr>
          <w:rFonts w:ascii="Times New Roman"/>
          <w:b w:val="false"/>
          <w:i w:val="false"/>
          <w:color w:val="000000"/>
          <w:sz w:val="28"/>
        </w:rPr>
        <w:t>
      53-4) сынып жетекшілігі – педагогке сыныпта білім алушылардың қызметін оқу-тәрбие процесі шеңберінде үйлестіру бойынша жүктелген функция;</w:t>
      </w:r>
    </w:p>
    <w:bookmarkEnd w:id="109"/>
    <w:bookmarkStart w:name="z993" w:id="110"/>
    <w:p>
      <w:pPr>
        <w:spacing w:after="0"/>
        <w:ind w:left="0"/>
        <w:jc w:val="both"/>
      </w:pPr>
      <w:r>
        <w:rPr>
          <w:rFonts w:ascii="Times New Roman"/>
          <w:b w:val="false"/>
          <w:i w:val="false"/>
          <w:color w:val="000000"/>
          <w:sz w:val="28"/>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10"/>
    <w:bookmarkStart w:name="z1209" w:id="111"/>
    <w:p>
      <w:pPr>
        <w:spacing w:after="0"/>
        <w:ind w:left="0"/>
        <w:jc w:val="both"/>
      </w:pPr>
      <w:r>
        <w:rPr>
          <w:rFonts w:ascii="Times New Roman"/>
          <w:b w:val="false"/>
          <w:i w:val="false"/>
          <w:color w:val="000000"/>
          <w:sz w:val="28"/>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bookmarkEnd w:id="111"/>
    <w:bookmarkStart w:name="z1210" w:id="112"/>
    <w:p>
      <w:pPr>
        <w:spacing w:after="0"/>
        <w:ind w:left="0"/>
        <w:jc w:val="both"/>
      </w:pPr>
      <w:r>
        <w:rPr>
          <w:rFonts w:ascii="Times New Roman"/>
          <w:b w:val="false"/>
          <w:i w:val="false"/>
          <w:color w:val="000000"/>
          <w:sz w:val="28"/>
        </w:rPr>
        <w:t>
      53-7) техникалық және кәсіптік білім беру – білікті жұмысшы кадрлар мен орта буын мамандарын даярлауға бағытталған білім беру;</w:t>
      </w:r>
    </w:p>
    <w:bookmarkEnd w:id="112"/>
    <w:bookmarkStart w:name="z1211" w:id="113"/>
    <w:p>
      <w:pPr>
        <w:spacing w:after="0"/>
        <w:ind w:left="0"/>
        <w:jc w:val="both"/>
      </w:pPr>
      <w:r>
        <w:rPr>
          <w:rFonts w:ascii="Times New Roman"/>
          <w:b w:val="false"/>
          <w:i w:val="false"/>
          <w:color w:val="000000"/>
          <w:sz w:val="28"/>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bookmarkEnd w:id="113"/>
    <w:bookmarkStart w:name="z1212" w:id="114"/>
    <w:p>
      <w:pPr>
        <w:spacing w:after="0"/>
        <w:ind w:left="0"/>
        <w:jc w:val="both"/>
      </w:pPr>
      <w:r>
        <w:rPr>
          <w:rFonts w:ascii="Times New Roman"/>
          <w:b w:val="false"/>
          <w:i w:val="false"/>
          <w:color w:val="000000"/>
          <w:sz w:val="28"/>
        </w:rPr>
        <w:t>
      53-9) тыңдаушы – білім беру ұйымында қосымша білімнің және дайындық бөлімінің білім беру бағдарламалары бойынша білім алып жатқан адам;</w:t>
      </w:r>
    </w:p>
    <w:bookmarkEnd w:id="114"/>
    <w:bookmarkStart w:name="z1213" w:id="115"/>
    <w:p>
      <w:pPr>
        <w:spacing w:after="0"/>
        <w:ind w:left="0"/>
        <w:jc w:val="both"/>
      </w:pPr>
      <w:r>
        <w:rPr>
          <w:rFonts w:ascii="Times New Roman"/>
          <w:b w:val="false"/>
          <w:i w:val="false"/>
          <w:color w:val="000000"/>
          <w:sz w:val="28"/>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bookmarkEnd w:id="115"/>
    <w:bookmarkStart w:name="z134" w:id="116"/>
    <w:p>
      <w:pPr>
        <w:spacing w:after="0"/>
        <w:ind w:left="0"/>
        <w:jc w:val="both"/>
      </w:pPr>
      <w:r>
        <w:rPr>
          <w:rFonts w:ascii="Times New Roman"/>
          <w:b w:val="false"/>
          <w:i w:val="false"/>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bookmarkEnd w:id="116"/>
    <w:bookmarkStart w:name="z135" w:id="117"/>
    <w:p>
      <w:pPr>
        <w:spacing w:after="0"/>
        <w:ind w:left="0"/>
        <w:jc w:val="both"/>
      </w:pPr>
      <w:r>
        <w:rPr>
          <w:rFonts w:ascii="Times New Roman"/>
          <w:b w:val="false"/>
          <w:i w:val="false"/>
          <w:color w:val="000000"/>
          <w:sz w:val="28"/>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117"/>
    <w:bookmarkStart w:name="z136" w:id="118"/>
    <w:p>
      <w:pPr>
        <w:spacing w:after="0"/>
        <w:ind w:left="0"/>
        <w:jc w:val="both"/>
      </w:pPr>
      <w:r>
        <w:rPr>
          <w:rFonts w:ascii="Times New Roman"/>
          <w:b w:val="false"/>
          <w:i w:val="false"/>
          <w:color w:val="000000"/>
          <w:sz w:val="28"/>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bookmarkEnd w:id="118"/>
    <w:bookmarkStart w:name="z788" w:id="119"/>
    <w:p>
      <w:pPr>
        <w:spacing w:after="0"/>
        <w:ind w:left="0"/>
        <w:jc w:val="both"/>
      </w:pPr>
      <w:r>
        <w:rPr>
          <w:rFonts w:ascii="Times New Roman"/>
          <w:b w:val="false"/>
          <w:i w:val="false"/>
          <w:color w:val="000000"/>
          <w:sz w:val="28"/>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bookmarkEnd w:id="119"/>
    <w:bookmarkStart w:name="z789" w:id="120"/>
    <w:p>
      <w:pPr>
        <w:spacing w:after="0"/>
        <w:ind w:left="0"/>
        <w:jc w:val="both"/>
      </w:pPr>
      <w:r>
        <w:rPr>
          <w:rFonts w:ascii="Times New Roman"/>
          <w:b w:val="false"/>
          <w:i w:val="false"/>
          <w:color w:val="000000"/>
          <w:sz w:val="28"/>
        </w:rPr>
        <w:t>
      56-2) ұлттық зерттеу университеті – ерекше мәртебесі бар зерттеу университеті;</w:t>
      </w:r>
    </w:p>
    <w:bookmarkEnd w:id="120"/>
    <w:bookmarkStart w:name="z1073" w:id="121"/>
    <w:p>
      <w:pPr>
        <w:spacing w:after="0"/>
        <w:ind w:left="0"/>
        <w:jc w:val="both"/>
      </w:pPr>
      <w:r>
        <w:rPr>
          <w:rFonts w:ascii="Times New Roman"/>
          <w:b w:val="false"/>
          <w:i w:val="false"/>
          <w:color w:val="000000"/>
          <w:sz w:val="28"/>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bookmarkEnd w:id="121"/>
    <w:bookmarkStart w:name="z137" w:id="122"/>
    <w:p>
      <w:pPr>
        <w:spacing w:after="0"/>
        <w:ind w:left="0"/>
        <w:jc w:val="both"/>
      </w:pPr>
      <w:r>
        <w:rPr>
          <w:rFonts w:ascii="Times New Roman"/>
          <w:b w:val="false"/>
          <w:i w:val="false"/>
          <w:color w:val="000000"/>
          <w:sz w:val="28"/>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22"/>
    <w:bookmarkStart w:name="z922" w:id="123"/>
    <w:p>
      <w:pPr>
        <w:spacing w:after="0"/>
        <w:ind w:left="0"/>
        <w:jc w:val="both"/>
      </w:pPr>
      <w:r>
        <w:rPr>
          <w:rFonts w:ascii="Times New Roman"/>
          <w:b w:val="false"/>
          <w:i w:val="false"/>
          <w:color w:val="000000"/>
          <w:sz w:val="28"/>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bookmarkEnd w:id="123"/>
    <w:bookmarkStart w:name="z138" w:id="124"/>
    <w:p>
      <w:pPr>
        <w:spacing w:after="0"/>
        <w:ind w:left="0"/>
        <w:jc w:val="both"/>
      </w:pPr>
      <w:r>
        <w:rPr>
          <w:rFonts w:ascii="Times New Roman"/>
          <w:b w:val="false"/>
          <w:i w:val="false"/>
          <w:color w:val="000000"/>
          <w:sz w:val="28"/>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bookmarkEnd w:id="124"/>
    <w:bookmarkStart w:name="z139" w:id="125"/>
    <w:p>
      <w:pPr>
        <w:spacing w:after="0"/>
        <w:ind w:left="0"/>
        <w:jc w:val="both"/>
      </w:pPr>
      <w:r>
        <w:rPr>
          <w:rFonts w:ascii="Times New Roman"/>
          <w:b w:val="false"/>
          <w:i w:val="false"/>
          <w:color w:val="000000"/>
          <w:sz w:val="28"/>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bookmarkEnd w:id="125"/>
    <w:bookmarkStart w:name="z140" w:id="126"/>
    <w:p>
      <w:pPr>
        <w:spacing w:after="0"/>
        <w:ind w:left="0"/>
        <w:jc w:val="both"/>
      </w:pPr>
      <w:r>
        <w:rPr>
          <w:rFonts w:ascii="Times New Roman"/>
          <w:b w:val="false"/>
          <w:i w:val="false"/>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bookmarkEnd w:id="126"/>
    <w:bookmarkStart w:name="z141" w:id="127"/>
    <w:p>
      <w:pPr>
        <w:spacing w:after="0"/>
        <w:ind w:left="0"/>
        <w:jc w:val="both"/>
      </w:pPr>
      <w:r>
        <w:rPr>
          <w:rFonts w:ascii="Times New Roman"/>
          <w:b w:val="false"/>
          <w:i w:val="false"/>
          <w:color w:val="000000"/>
          <w:sz w:val="28"/>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10.07.2023 </w:t>
      </w:r>
      <w:r>
        <w:rPr>
          <w:rFonts w:ascii="Times New Roman"/>
          <w:b w:val="false"/>
          <w:i w:val="false"/>
          <w:color w:val="000000"/>
          <w:sz w:val="28"/>
        </w:rPr>
        <w:t>№ 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білім беру саласындағы заңнамасы</w:t>
      </w:r>
    </w:p>
    <w:bookmarkStart w:name="z155" w:id="128"/>
    <w:p>
      <w:pPr>
        <w:spacing w:after="0"/>
        <w:ind w:left="0"/>
        <w:jc w:val="both"/>
      </w:pPr>
      <w:r>
        <w:rPr>
          <w:rFonts w:ascii="Times New Roman"/>
          <w:b w:val="false"/>
          <w:i w:val="false"/>
          <w:color w:val="000000"/>
          <w:sz w:val="28"/>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28"/>
    <w:bookmarkStart w:name="z156" w:id="129"/>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bookmarkEnd w:id="129"/>
    <w:bookmarkStart w:name="z1171" w:id="130"/>
    <w:p>
      <w:pPr>
        <w:spacing w:after="0"/>
        <w:ind w:left="0"/>
        <w:jc w:val="both"/>
      </w:pPr>
      <w:r>
        <w:rPr>
          <w:rFonts w:ascii="Times New Roman"/>
          <w:b w:val="false"/>
          <w:i w:val="false"/>
          <w:color w:val="000000"/>
          <w:sz w:val="28"/>
        </w:rPr>
        <w:t>
      3. Қазақстан Республикасының білім беру саласындағы заңнамасымен реттелген құқықтық қатынастарға:</w:t>
      </w:r>
    </w:p>
    <w:bookmarkEnd w:id="130"/>
    <w:p>
      <w:pPr>
        <w:spacing w:after="0"/>
        <w:ind w:left="0"/>
        <w:jc w:val="both"/>
      </w:pPr>
      <w:r>
        <w:rPr>
          <w:rFonts w:ascii="Times New Roman"/>
          <w:b w:val="false"/>
          <w:i w:val="false"/>
          <w:color w:val="000000"/>
          <w:sz w:val="28"/>
        </w:rPr>
        <w:t>
      1) аккредиттеу органының көрсетілетін қызметтерін;</w:t>
      </w:r>
    </w:p>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w:t>
      </w:r>
    </w:p>
    <w:p>
      <w:pPr>
        <w:spacing w:after="0"/>
        <w:ind w:left="0"/>
        <w:jc w:val="both"/>
      </w:pPr>
      <w:r>
        <w:rPr>
          <w:rFonts w:ascii="Times New Roman"/>
          <w:b w:val="false"/>
          <w:i w:val="false"/>
          <w:color w:val="000000"/>
          <w:sz w:val="28"/>
        </w:rPr>
        <w:t>
      3) мемлекеттік білім беру тапсырысының көрсетілетін қызметтерін сатып алу бөлігінде Қазақстан Республикасының мемлекеттік сатып алу туралы заңнамасының күші қолданылмайды. Бұл ретте мемлекеттік білім беру тапсырысының көрсетілетін қызметтерінің шарттары білім беру саласындағы уәкілетті орган айқындаған тәртіппен мемлекеттік сатып алу веб-порталы арқылы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сатып алынуы Қазақстан Республикасының Үкіметі бекіткен білім беру саласындағы пилоттық ұлттық жобада айқындалған тәртіппен жүзеге асырылатын жұмыстарды, тауарларды, көрсетілетін қызметтерді сатып алу бөлігінде Қазақстан Республикасының мемлекеттік сатып алу туралы заңнамасының күші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Білім беру саласындағы мемлекеттік саясаттың принциптері</w:t>
      </w:r>
    </w:p>
    <w:bookmarkStart w:name="z157" w:id="131"/>
    <w:p>
      <w:pPr>
        <w:spacing w:after="0"/>
        <w:ind w:left="0"/>
        <w:jc w:val="both"/>
      </w:pPr>
      <w:r>
        <w:rPr>
          <w:rFonts w:ascii="Times New Roman"/>
          <w:b w:val="false"/>
          <w:i w:val="false"/>
          <w:color w:val="000000"/>
          <w:sz w:val="28"/>
        </w:rPr>
        <w:t>
      1. Білім беру саласындағы мемлекеттік саясаттың негізгі принциптері мыналар болып табылады:</w:t>
      </w:r>
    </w:p>
    <w:bookmarkEnd w:id="131"/>
    <w:bookmarkStart w:name="z158" w:id="132"/>
    <w:p>
      <w:pPr>
        <w:spacing w:after="0"/>
        <w:ind w:left="0"/>
        <w:jc w:val="both"/>
      </w:pPr>
      <w:r>
        <w:rPr>
          <w:rFonts w:ascii="Times New Roman"/>
          <w:b w:val="false"/>
          <w:i w:val="false"/>
          <w:color w:val="000000"/>
          <w:sz w:val="28"/>
        </w:rPr>
        <w:t>
      1) баршаның сапалы білім алуға құқықтарының теңдігі;</w:t>
      </w:r>
    </w:p>
    <w:bookmarkEnd w:id="132"/>
    <w:bookmarkStart w:name="z159" w:id="133"/>
    <w:p>
      <w:pPr>
        <w:spacing w:after="0"/>
        <w:ind w:left="0"/>
        <w:jc w:val="both"/>
      </w:pPr>
      <w:r>
        <w:rPr>
          <w:rFonts w:ascii="Times New Roman"/>
          <w:b w:val="false"/>
          <w:i w:val="false"/>
          <w:color w:val="000000"/>
          <w:sz w:val="28"/>
        </w:rPr>
        <w:t>
      2) білім беру жүйесін дамытудың басымдығы;</w:t>
      </w:r>
    </w:p>
    <w:bookmarkEnd w:id="133"/>
    <w:bookmarkStart w:name="z160" w:id="134"/>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bookmarkEnd w:id="134"/>
    <w:bookmarkStart w:name="z161" w:id="135"/>
    <w:p>
      <w:pPr>
        <w:spacing w:after="0"/>
        <w:ind w:left="0"/>
        <w:jc w:val="both"/>
      </w:pPr>
      <w:r>
        <w:rPr>
          <w:rFonts w:ascii="Times New Roman"/>
          <w:b w:val="false"/>
          <w:i w:val="false"/>
          <w:color w:val="000000"/>
          <w:sz w:val="28"/>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bookmarkEnd w:id="135"/>
    <w:bookmarkStart w:name="z162" w:id="136"/>
    <w:p>
      <w:pPr>
        <w:spacing w:after="0"/>
        <w:ind w:left="0"/>
        <w:jc w:val="both"/>
      </w:pPr>
      <w:r>
        <w:rPr>
          <w:rFonts w:ascii="Times New Roman"/>
          <w:b w:val="false"/>
          <w:i w:val="false"/>
          <w:color w:val="000000"/>
          <w:sz w:val="28"/>
        </w:rPr>
        <w:t>
      5) адамның құқықтары мен бостандықтарын құрметтеу;</w:t>
      </w:r>
    </w:p>
    <w:bookmarkEnd w:id="136"/>
    <w:bookmarkStart w:name="z163" w:id="137"/>
    <w:p>
      <w:pPr>
        <w:spacing w:after="0"/>
        <w:ind w:left="0"/>
        <w:jc w:val="both"/>
      </w:pPr>
      <w:r>
        <w:rPr>
          <w:rFonts w:ascii="Times New Roman"/>
          <w:b w:val="false"/>
          <w:i w:val="false"/>
          <w:color w:val="000000"/>
          <w:sz w:val="28"/>
        </w:rPr>
        <w:t>
      6) жеке адамның білімдарлығын ынталандыру және дарындылығын дамыту;</w:t>
      </w:r>
    </w:p>
    <w:bookmarkEnd w:id="137"/>
    <w:bookmarkStart w:name="z164" w:id="138"/>
    <w:p>
      <w:pPr>
        <w:spacing w:after="0"/>
        <w:ind w:left="0"/>
        <w:jc w:val="both"/>
      </w:pPr>
      <w:r>
        <w:rPr>
          <w:rFonts w:ascii="Times New Roman"/>
          <w:b w:val="false"/>
          <w:i w:val="false"/>
          <w:color w:val="000000"/>
          <w:sz w:val="28"/>
        </w:rPr>
        <w:t>
      7) білім беру деңгейлерінің сабақтастығын қамтамасыз ететін білім беру процесінің үздіксіздігі;</w:t>
      </w:r>
    </w:p>
    <w:bookmarkEnd w:id="138"/>
    <w:bookmarkStart w:name="z165" w:id="139"/>
    <w:p>
      <w:pPr>
        <w:spacing w:after="0"/>
        <w:ind w:left="0"/>
        <w:jc w:val="both"/>
      </w:pPr>
      <w:r>
        <w:rPr>
          <w:rFonts w:ascii="Times New Roman"/>
          <w:b w:val="false"/>
          <w:i w:val="false"/>
          <w:color w:val="000000"/>
          <w:sz w:val="28"/>
        </w:rPr>
        <w:t>
      8) оқытудың, тәрбиенің және дамытудың бірлігі;</w:t>
      </w:r>
    </w:p>
    <w:bookmarkEnd w:id="139"/>
    <w:bookmarkStart w:name="z166" w:id="140"/>
    <w:p>
      <w:pPr>
        <w:spacing w:after="0"/>
        <w:ind w:left="0"/>
        <w:jc w:val="both"/>
      </w:pPr>
      <w:r>
        <w:rPr>
          <w:rFonts w:ascii="Times New Roman"/>
          <w:b w:val="false"/>
          <w:i w:val="false"/>
          <w:color w:val="000000"/>
          <w:sz w:val="28"/>
        </w:rPr>
        <w:t>
      9) білім беруді басқарудың демократиялық сипаты, білім беру жүйесі қызметінің ашықтығы;</w:t>
      </w:r>
    </w:p>
    <w:bookmarkEnd w:id="140"/>
    <w:bookmarkStart w:name="z167" w:id="141"/>
    <w:p>
      <w:pPr>
        <w:spacing w:after="0"/>
        <w:ind w:left="0"/>
        <w:jc w:val="both"/>
      </w:pPr>
      <w:r>
        <w:rPr>
          <w:rFonts w:ascii="Times New Roman"/>
          <w:b w:val="false"/>
          <w:i w:val="false"/>
          <w:color w:val="000000"/>
          <w:sz w:val="28"/>
        </w:rPr>
        <w:t>
      10) білім беру ұйымдарының меншік нысандары, оқыту мен тәрбиенің нысандары, білім беру бағыттары бойынша алуан түрлі болуы.</w:t>
      </w:r>
    </w:p>
    <w:bookmarkEnd w:id="141"/>
    <w:bookmarkStart w:name="z168" w:id="142"/>
    <w:p>
      <w:pPr>
        <w:spacing w:after="0"/>
        <w:ind w:left="0"/>
        <w:jc w:val="both"/>
      </w:pPr>
      <w:r>
        <w:rPr>
          <w:rFonts w:ascii="Times New Roman"/>
          <w:b w:val="false"/>
          <w:i w:val="false"/>
          <w:color w:val="000000"/>
          <w:sz w:val="28"/>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6" w:id="143"/>
    <w:p>
      <w:pPr>
        <w:spacing w:after="0"/>
        <w:ind w:left="0"/>
        <w:jc w:val="left"/>
      </w:pPr>
      <w:r>
        <w:rPr>
          <w:rFonts w:ascii="Times New Roman"/>
          <w:b/>
          <w:i w:val="false"/>
          <w:color w:val="000000"/>
        </w:rPr>
        <w:t xml:space="preserve"> 2-тарау. БІЛІМ БЕРУ ЖҮЙЕСІН БАСҚАРУ</w:t>
      </w:r>
    </w:p>
    <w:bookmarkEnd w:id="143"/>
    <w:p>
      <w:pPr>
        <w:spacing w:after="0"/>
        <w:ind w:left="0"/>
        <w:jc w:val="both"/>
      </w:pPr>
      <w:r>
        <w:rPr>
          <w:rFonts w:ascii="Times New Roman"/>
          <w:b/>
          <w:i w:val="false"/>
          <w:color w:val="000000"/>
          <w:sz w:val="28"/>
        </w:rPr>
        <w:t>4-бап. Қазақстан Республикасы Үкіметінің білім беру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5-2)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5-3)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0" w:id="144"/>
    <w:p>
      <w:pPr>
        <w:spacing w:after="0"/>
        <w:ind w:left="0"/>
        <w:jc w:val="both"/>
      </w:pPr>
      <w:r>
        <w:rPr>
          <w:rFonts w:ascii="Times New Roman"/>
          <w:b w:val="false"/>
          <w:i w:val="false"/>
          <w:color w:val="000000"/>
          <w:sz w:val="28"/>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bookmarkEnd w:id="144"/>
    <w:bookmarkStart w:name="z181" w:id="145"/>
    <w:p>
      <w:pPr>
        <w:spacing w:after="0"/>
        <w:ind w:left="0"/>
        <w:jc w:val="both"/>
      </w:pPr>
      <w:r>
        <w:rPr>
          <w:rFonts w:ascii="Times New Roman"/>
          <w:b w:val="false"/>
          <w:i w:val="false"/>
          <w:color w:val="000000"/>
          <w:sz w:val="28"/>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83" w:id="146"/>
    <w:p>
      <w:pPr>
        <w:spacing w:after="0"/>
        <w:ind w:left="0"/>
        <w:jc w:val="both"/>
      </w:pPr>
      <w:r>
        <w:rPr>
          <w:rFonts w:ascii="Times New Roman"/>
          <w:b w:val="false"/>
          <w:i w:val="false"/>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89" w:id="147"/>
    <w:p>
      <w:pPr>
        <w:spacing w:after="0"/>
        <w:ind w:left="0"/>
        <w:jc w:val="both"/>
      </w:pPr>
      <w:r>
        <w:rPr>
          <w:rFonts w:ascii="Times New Roman"/>
          <w:b w:val="false"/>
          <w:i w:val="false"/>
          <w:color w:val="000000"/>
          <w:sz w:val="28"/>
        </w:rPr>
        <w:t>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5" w:id="148"/>
    <w:p>
      <w:pPr>
        <w:spacing w:after="0"/>
        <w:ind w:left="0"/>
        <w:jc w:val="both"/>
      </w:pPr>
      <w:r>
        <w:rPr>
          <w:rFonts w:ascii="Times New Roman"/>
          <w:b w:val="false"/>
          <w:i w:val="false"/>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5-бапқа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Білім беру саласындағы уәкілетті органның құзыреті</w:t>
      </w:r>
    </w:p>
    <w:bookmarkStart w:name="z1227" w:id="149"/>
    <w:p>
      <w:pPr>
        <w:spacing w:after="0"/>
        <w:ind w:left="0"/>
        <w:jc w:val="both"/>
      </w:pPr>
      <w:r>
        <w:rPr>
          <w:rFonts w:ascii="Times New Roman"/>
          <w:b w:val="false"/>
          <w:i w:val="false"/>
          <w:color w:val="000000"/>
          <w:sz w:val="28"/>
        </w:rPr>
        <w:t>
      Білім беру саласындағы уәкілетті орган мынадай өкілеттіктерді орындайды:</w:t>
      </w:r>
    </w:p>
    <w:bookmarkEnd w:id="149"/>
    <w:bookmarkStart w:name="z1228" w:id="150"/>
    <w:p>
      <w:pPr>
        <w:spacing w:after="0"/>
        <w:ind w:left="0"/>
        <w:jc w:val="both"/>
      </w:pPr>
      <w:r>
        <w:rPr>
          <w:rFonts w:ascii="Times New Roman"/>
          <w:b w:val="false"/>
          <w:i w:val="false"/>
          <w:color w:val="000000"/>
          <w:sz w:val="28"/>
        </w:rPr>
        <w:t>
      1) азаматтардың білім беру саласындағы конституциялық құқықтары мен бостандықтарының сақталуын қамтамасыз етеді;</w:t>
      </w:r>
    </w:p>
    <w:bookmarkEnd w:id="150"/>
    <w:bookmarkStart w:name="z1229" w:id="151"/>
    <w:p>
      <w:pPr>
        <w:spacing w:after="0"/>
        <w:ind w:left="0"/>
        <w:jc w:val="both"/>
      </w:pPr>
      <w:r>
        <w:rPr>
          <w:rFonts w:ascii="Times New Roman"/>
          <w:b w:val="false"/>
          <w:i w:val="false"/>
          <w:color w:val="000000"/>
          <w:sz w:val="28"/>
        </w:rPr>
        <w:t>
      2) білім беру саласында жергiлiктi атқарушы органдарды үйлестіруді және оларға әдiстемелiк басшылық жасауды жүзеге асырады;</w:t>
      </w:r>
    </w:p>
    <w:bookmarkEnd w:id="151"/>
    <w:bookmarkStart w:name="z1230" w:id="152"/>
    <w:p>
      <w:pPr>
        <w:spacing w:after="0"/>
        <w:ind w:left="0"/>
        <w:jc w:val="both"/>
      </w:pPr>
      <w:r>
        <w:rPr>
          <w:rFonts w:ascii="Times New Roman"/>
          <w:b w:val="false"/>
          <w:i w:val="false"/>
          <w:color w:val="000000"/>
          <w:sz w:val="28"/>
        </w:rPr>
        <w:t>
      3) білім беру саласындағы бірыңғай мемлекеттік саясатты қалыптастырады және іске асырады, салааралық үйлестіруді жүзеге асырады, мектепке дейінгі, орта, техникалық және кәсіптік, орта білімнен кейінгі білім беру, қосымша білім беру саласындағы халықаралық бағдарламаларды әзірлейді және іске асырады;</w:t>
      </w:r>
    </w:p>
    <w:bookmarkEnd w:id="152"/>
    <w:bookmarkStart w:name="z1231" w:id="153"/>
    <w:p>
      <w:pPr>
        <w:spacing w:after="0"/>
        <w:ind w:left="0"/>
        <w:jc w:val="both"/>
      </w:pPr>
      <w:r>
        <w:rPr>
          <w:rFonts w:ascii="Times New Roman"/>
          <w:b w:val="false"/>
          <w:i w:val="false"/>
          <w:color w:val="000000"/>
          <w:sz w:val="28"/>
        </w:rPr>
        <w:t>
      4)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бекітеді;</w:t>
      </w:r>
    </w:p>
    <w:bookmarkEnd w:id="153"/>
    <w:bookmarkStart w:name="z1232" w:id="154"/>
    <w:p>
      <w:pPr>
        <w:spacing w:after="0"/>
        <w:ind w:left="0"/>
        <w:jc w:val="both"/>
      </w:pPr>
      <w:r>
        <w:rPr>
          <w:rFonts w:ascii="Times New Roman"/>
          <w:b w:val="false"/>
          <w:i w:val="false"/>
          <w:color w:val="000000"/>
          <w:sz w:val="28"/>
        </w:rPr>
        <w:t>
      5)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бойынша көрсетілетін қызметтерді және (немесе)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қағидаларын бекітеді;</w:t>
      </w:r>
    </w:p>
    <w:bookmarkEnd w:id="154"/>
    <w:bookmarkStart w:name="z1233" w:id="155"/>
    <w:p>
      <w:pPr>
        <w:spacing w:after="0"/>
        <w:ind w:left="0"/>
        <w:jc w:val="both"/>
      </w:pPr>
      <w:r>
        <w:rPr>
          <w:rFonts w:ascii="Times New Roman"/>
          <w:b w:val="false"/>
          <w:i w:val="false"/>
          <w:color w:val="000000"/>
          <w:sz w:val="28"/>
        </w:rPr>
        <w:t>
      6) мектепке дейінгі, орта, техникалық және кәсіптік, орта білімнен кейінгі, қосымша білім беруді дамытудың жай-күйі туралы жыл сайынғы ұлттық баяндама дайындау және жариялау арқылы қоғам мен мемлекетті мектепке дейінгі, орта, техникалық және кәсіптік, орта білімнен кейінгі білім беру, қосымша білім беру жүйесінің жай-күйі және оның қызметінің тиімділігі туралы объективті ақпаратпен қамтамасыз етеді;</w:t>
      </w:r>
    </w:p>
    <w:bookmarkEnd w:id="155"/>
    <w:bookmarkStart w:name="z1234" w:id="156"/>
    <w:p>
      <w:pPr>
        <w:spacing w:after="0"/>
        <w:ind w:left="0"/>
        <w:jc w:val="both"/>
      </w:pPr>
      <w:r>
        <w:rPr>
          <w:rFonts w:ascii="Times New Roman"/>
          <w:b w:val="false"/>
          <w:i w:val="false"/>
          <w:color w:val="000000"/>
          <w:sz w:val="28"/>
        </w:rPr>
        <w:t>
      7) білім беру сапасына халықаралық салыстырмалы зерттеулердің жүргізілуін үйлестіруді және білім беруді дамытудың жай-күйі туралы жыл сайынғы ұлттық баяндама дайындауды, сондай-ақ "Ұлттық білім беру дерекқоры" ақпараттық жүйесін қалыптастыруды, қолдап отыруды, оған жүйелік-техникалық қызмет көрсетуді, оны интеграциялауды және оның ақпараттық қауіпсіздігін қамтамасыз етуді жүзеге асыратын, мемлекет жүз пайыз қатысатын заңды тұлғаны айқындайды;</w:t>
      </w:r>
    </w:p>
    <w:bookmarkEnd w:id="156"/>
    <w:bookmarkStart w:name="z1235" w:id="157"/>
    <w:p>
      <w:pPr>
        <w:spacing w:after="0"/>
        <w:ind w:left="0"/>
        <w:jc w:val="both"/>
      </w:pPr>
      <w:r>
        <w:rPr>
          <w:rFonts w:ascii="Times New Roman"/>
          <w:b w:val="false"/>
          <w:i w:val="false"/>
          <w:color w:val="000000"/>
          <w:sz w:val="28"/>
        </w:rPr>
        <w:t>
      8) білім беруді басқару жүйесіне білім беру мониторингін және оны ақпараттық қамтамасыз етуді жүзеге асырады, мектепке дейінгі, орта, техникалық және кәсіптік, орта білімнен кейінгі білім беру, қосымша білім беру саласындағы ақпараттандыру объектілерін ұйымдастыру және олардың жұмыс істеу қағидаларын бекітеді;</w:t>
      </w:r>
    </w:p>
    <w:bookmarkEnd w:id="157"/>
    <w:bookmarkStart w:name="z1236" w:id="158"/>
    <w:p>
      <w:pPr>
        <w:spacing w:after="0"/>
        <w:ind w:left="0"/>
        <w:jc w:val="both"/>
      </w:pPr>
      <w:r>
        <w:rPr>
          <w:rFonts w:ascii="Times New Roman"/>
          <w:b w:val="false"/>
          <w:i w:val="false"/>
          <w:color w:val="000000"/>
          <w:sz w:val="28"/>
        </w:rPr>
        <w:t>
      9) орта, техникалық және кәсіптік, орта білімнен кейінгі білім беру ұйымдарына қабылдау қорытындылары бойынша мониторинг жүргізу қағидаларын бекітеді;</w:t>
      </w:r>
    </w:p>
    <w:bookmarkEnd w:id="158"/>
    <w:bookmarkStart w:name="z1237" w:id="159"/>
    <w:p>
      <w:pPr>
        <w:spacing w:after="0"/>
        <w:ind w:left="0"/>
        <w:jc w:val="both"/>
      </w:pPr>
      <w:r>
        <w:rPr>
          <w:rFonts w:ascii="Times New Roman"/>
          <w:b w:val="false"/>
          <w:i w:val="false"/>
          <w:color w:val="000000"/>
          <w:sz w:val="28"/>
        </w:rPr>
        <w:t>
      10) "Ұлттық білім беру дерекқоры" ақпараттық жүйесін қалыптастыру, қолдап отыру, жүйелік-техникалық қызмет көрсету, интеграциялау және оның ақпараттық қауіпсіздігін қамтамасыз ету қағидаларын бекітеді;</w:t>
      </w:r>
    </w:p>
    <w:bookmarkEnd w:id="159"/>
    <w:bookmarkStart w:name="z1238" w:id="160"/>
    <w:p>
      <w:pPr>
        <w:spacing w:after="0"/>
        <w:ind w:left="0"/>
        <w:jc w:val="both"/>
      </w:pPr>
      <w:r>
        <w:rPr>
          <w:rFonts w:ascii="Times New Roman"/>
          <w:b w:val="false"/>
          <w:i w:val="false"/>
          <w:color w:val="000000"/>
          <w:sz w:val="28"/>
        </w:rPr>
        <w:t>
      11) білім беру сапасын басқаруды, білім беру ұйымдары ұсынатын білім беру қызметтерінің сапасын әдістемелік және әдіснамалық қамтамасыз етуді жүзеге асырады;</w:t>
      </w:r>
    </w:p>
    <w:bookmarkEnd w:id="160"/>
    <w:bookmarkStart w:name="z1239" w:id="161"/>
    <w:p>
      <w:pPr>
        <w:spacing w:after="0"/>
        <w:ind w:left="0"/>
        <w:jc w:val="both"/>
      </w:pPr>
      <w:r>
        <w:rPr>
          <w:rFonts w:ascii="Times New Roman"/>
          <w:b w:val="false"/>
          <w:i w:val="false"/>
          <w:color w:val="000000"/>
          <w:sz w:val="28"/>
        </w:rPr>
        <w:t>
      12) техникалық және кәсіптік білім беру ұйымдары үшін жалпы білім беретін пәндер циклінің немесе модулінің үлгілік оқу бағдарламаларын бекітеді;</w:t>
      </w:r>
    </w:p>
    <w:bookmarkEnd w:id="161"/>
    <w:bookmarkStart w:name="z1240" w:id="162"/>
    <w:p>
      <w:pPr>
        <w:spacing w:after="0"/>
        <w:ind w:left="0"/>
        <w:jc w:val="both"/>
      </w:pPr>
      <w:r>
        <w:rPr>
          <w:rFonts w:ascii="Times New Roman"/>
          <w:b w:val="false"/>
          <w:i w:val="false"/>
          <w:color w:val="000000"/>
          <w:sz w:val="28"/>
        </w:rPr>
        <w:t>
      13) техникалық және кәсіптік, орта білімнен кейінгі білім беру ұйымдары іске асыратын білім беру бағдарламаларының тізілімдерін жүргізу қағидаларын, сондай-ақ білім беру бағдарламаларының тізілімдеріне енгізу және олардан шығару негіздерін бекітеді;</w:t>
      </w:r>
    </w:p>
    <w:bookmarkEnd w:id="162"/>
    <w:bookmarkStart w:name="z1241" w:id="163"/>
    <w:p>
      <w:pPr>
        <w:spacing w:after="0"/>
        <w:ind w:left="0"/>
        <w:jc w:val="both"/>
      </w:pPr>
      <w:r>
        <w:rPr>
          <w:rFonts w:ascii="Times New Roman"/>
          <w:b w:val="false"/>
          <w:i w:val="false"/>
          <w:color w:val="000000"/>
          <w:sz w:val="28"/>
        </w:rPr>
        <w:t>
      14) мектепке дейінгі тәрбие мен оқыту, бастауыш, негізгі орта және жалпы орта білім беру деңгейлерінің үлгілік оқу жоспарлары мен үлгілік оқу бағдарламаларын бекітеді;</w:t>
      </w:r>
    </w:p>
    <w:bookmarkEnd w:id="163"/>
    <w:bookmarkStart w:name="z1242" w:id="164"/>
    <w:p>
      <w:pPr>
        <w:spacing w:after="0"/>
        <w:ind w:left="0"/>
        <w:jc w:val="both"/>
      </w:pPr>
      <w:r>
        <w:rPr>
          <w:rFonts w:ascii="Times New Roman"/>
          <w:b w:val="false"/>
          <w:i w:val="false"/>
          <w:color w:val="000000"/>
          <w:sz w:val="28"/>
        </w:rPr>
        <w:t>
      15)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бекітеді;</w:t>
      </w:r>
    </w:p>
    <w:bookmarkEnd w:id="164"/>
    <w:bookmarkStart w:name="z1243" w:id="165"/>
    <w:p>
      <w:pPr>
        <w:spacing w:after="0"/>
        <w:ind w:left="0"/>
        <w:jc w:val="both"/>
      </w:pPr>
      <w:r>
        <w:rPr>
          <w:rFonts w:ascii="Times New Roman"/>
          <w:b w:val="false"/>
          <w:i w:val="false"/>
          <w:color w:val="000000"/>
          <w:sz w:val="28"/>
        </w:rPr>
        <w:t>
      16)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bookmarkEnd w:id="165"/>
    <w:bookmarkStart w:name="z1244" w:id="166"/>
    <w:p>
      <w:pPr>
        <w:spacing w:after="0"/>
        <w:ind w:left="0"/>
        <w:jc w:val="both"/>
      </w:pPr>
      <w:r>
        <w:rPr>
          <w:rFonts w:ascii="Times New Roman"/>
          <w:b w:val="false"/>
          <w:i w:val="false"/>
          <w:color w:val="000000"/>
          <w:sz w:val="28"/>
        </w:rPr>
        <w:t>
      17)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бекітеді;</w:t>
      </w:r>
    </w:p>
    <w:bookmarkEnd w:id="166"/>
    <w:bookmarkStart w:name="z1245" w:id="167"/>
    <w:p>
      <w:pPr>
        <w:spacing w:after="0"/>
        <w:ind w:left="0"/>
        <w:jc w:val="both"/>
      </w:pPr>
      <w:r>
        <w:rPr>
          <w:rFonts w:ascii="Times New Roman"/>
          <w:b w:val="false"/>
          <w:i w:val="false"/>
          <w:color w:val="000000"/>
          <w:sz w:val="28"/>
        </w:rPr>
        <w:t>
      18) мектепке дейінгі тәрбие мен оқытудың, бастауыш, негізгі орта, жалпы орта білім берудің үлгілік оқу жоспарларын, үлгілік оқу бағдарламаларына сараптама жасау және сынақтан өткізу жөніндегі жұмысты ұйымдастыру қағидаларын бекітеді;</w:t>
      </w:r>
    </w:p>
    <w:bookmarkEnd w:id="167"/>
    <w:bookmarkStart w:name="z1246" w:id="168"/>
    <w:p>
      <w:pPr>
        <w:spacing w:after="0"/>
        <w:ind w:left="0"/>
        <w:jc w:val="both"/>
      </w:pPr>
      <w:r>
        <w:rPr>
          <w:rFonts w:ascii="Times New Roman"/>
          <w:b w:val="false"/>
          <w:i w:val="false"/>
          <w:color w:val="000000"/>
          <w:sz w:val="28"/>
        </w:rPr>
        <w:t>
      19) заңды тұлғаларға:</w:t>
      </w:r>
    </w:p>
    <w:bookmarkEnd w:id="168"/>
    <w:p>
      <w:pPr>
        <w:spacing w:after="0"/>
        <w:ind w:left="0"/>
        <w:jc w:val="both"/>
      </w:pPr>
      <w:r>
        <w:rPr>
          <w:rFonts w:ascii="Times New Roman"/>
          <w:b w:val="false"/>
          <w:i w:val="false"/>
          <w:color w:val="000000"/>
          <w:sz w:val="28"/>
        </w:rPr>
        <w:t>
      мамандықтар бойынша, әскери, арнаулы оқу орындары үшін мамандықтар топтары және күндізгі оқыту және онлайн-оқыту нысандары бойынша техникалық және кәсіптік білім беру;</w:t>
      </w:r>
    </w:p>
    <w:p>
      <w:pPr>
        <w:spacing w:after="0"/>
        <w:ind w:left="0"/>
        <w:jc w:val="both"/>
      </w:pPr>
      <w:r>
        <w:rPr>
          <w:rFonts w:ascii="Times New Roman"/>
          <w:b w:val="false"/>
          <w:i w:val="false"/>
          <w:color w:val="000000"/>
          <w:sz w:val="28"/>
        </w:rPr>
        <w:t>
      мамандықтар бойынша, әскери, арнаулы оқу орындары үшін мамандықтар топтары және күндізгі оқыту және онлайн-оқыту нысандары бойынша орта білімнен кейінгі білім беру;</w:t>
      </w:r>
    </w:p>
    <w:p>
      <w:pPr>
        <w:spacing w:after="0"/>
        <w:ind w:left="0"/>
        <w:jc w:val="both"/>
      </w:pPr>
      <w:r>
        <w:rPr>
          <w:rFonts w:ascii="Times New Roman"/>
          <w:b w:val="false"/>
          <w:i w:val="false"/>
          <w:color w:val="000000"/>
          <w:sz w:val="28"/>
        </w:rPr>
        <w:t>
      рухани білім беру үшін білім беру қызметімен айналысуға лицензия және (немесе) лицензияға қосымша береді;</w:t>
      </w:r>
    </w:p>
    <w:bookmarkStart w:name="z1247" w:id="169"/>
    <w:p>
      <w:pPr>
        <w:spacing w:after="0"/>
        <w:ind w:left="0"/>
        <w:jc w:val="both"/>
      </w:pPr>
      <w:r>
        <w:rPr>
          <w:rFonts w:ascii="Times New Roman"/>
          <w:b w:val="false"/>
          <w:i w:val="false"/>
          <w:color w:val="000000"/>
          <w:sz w:val="28"/>
        </w:rPr>
        <w:t>
      20) білім беру мониторингін жүзеге асыру тәртібін белгілейді;</w:t>
      </w:r>
    </w:p>
    <w:bookmarkEnd w:id="169"/>
    <w:bookmarkStart w:name="z1248" w:id="170"/>
    <w:p>
      <w:pPr>
        <w:spacing w:after="0"/>
        <w:ind w:left="0"/>
        <w:jc w:val="both"/>
      </w:pPr>
      <w:r>
        <w:rPr>
          <w:rFonts w:ascii="Times New Roman"/>
          <w:b w:val="false"/>
          <w:i w:val="false"/>
          <w:color w:val="000000"/>
          <w:sz w:val="28"/>
        </w:rPr>
        <w:t>
      21) балаларға арналған мектепке дейiнгi тәрбие мен оқыту және қосымша білім беру бойынша қызметтi жүзеге асырудың басталғаны немесе тоқтатылғаны туралы хабарламаларды қабылдауды жүзеге асырады;</w:t>
      </w:r>
    </w:p>
    <w:bookmarkEnd w:id="170"/>
    <w:bookmarkStart w:name="z1249" w:id="171"/>
    <w:p>
      <w:pPr>
        <w:spacing w:after="0"/>
        <w:ind w:left="0"/>
        <w:jc w:val="both"/>
      </w:pPr>
      <w:r>
        <w:rPr>
          <w:rFonts w:ascii="Times New Roman"/>
          <w:b w:val="false"/>
          <w:i w:val="false"/>
          <w:color w:val="000000"/>
          <w:sz w:val="28"/>
        </w:rPr>
        <w:t>
      22) "Алтын белгi" белгiсi туралы ереженi бекiтедi;</w:t>
      </w:r>
    </w:p>
    <w:bookmarkEnd w:id="171"/>
    <w:bookmarkStart w:name="z1250" w:id="172"/>
    <w:p>
      <w:pPr>
        <w:spacing w:after="0"/>
        <w:ind w:left="0"/>
        <w:jc w:val="both"/>
      </w:pPr>
      <w:r>
        <w:rPr>
          <w:rFonts w:ascii="Times New Roman"/>
          <w:b w:val="false"/>
          <w:i w:val="false"/>
          <w:color w:val="000000"/>
          <w:sz w:val="28"/>
        </w:rPr>
        <w:t>
      23) балаларға арналған мектепке дейінгі тәрбие мен оқыту және қосымша білім беру бойынша рұқсаттар мен хабарламалардың мемлекеттік электрондық тізілімін жүргізеді;</w:t>
      </w:r>
    </w:p>
    <w:bookmarkEnd w:id="172"/>
    <w:bookmarkStart w:name="z1251" w:id="173"/>
    <w:p>
      <w:pPr>
        <w:spacing w:after="0"/>
        <w:ind w:left="0"/>
        <w:jc w:val="both"/>
      </w:pPr>
      <w:r>
        <w:rPr>
          <w:rFonts w:ascii="Times New Roman"/>
          <w:b w:val="false"/>
          <w:i w:val="false"/>
          <w:color w:val="000000"/>
          <w:sz w:val="28"/>
        </w:rPr>
        <w:t>
      24) "Үздік педагог" атағын беру қағидаларын бекітеді;</w:t>
      </w:r>
    </w:p>
    <w:bookmarkEnd w:id="173"/>
    <w:bookmarkStart w:name="z1252" w:id="174"/>
    <w:p>
      <w:pPr>
        <w:spacing w:after="0"/>
        <w:ind w:left="0"/>
        <w:jc w:val="both"/>
      </w:pPr>
      <w:r>
        <w:rPr>
          <w:rFonts w:ascii="Times New Roman"/>
          <w:b w:val="false"/>
          <w:i w:val="false"/>
          <w:color w:val="000000"/>
          <w:sz w:val="28"/>
        </w:rPr>
        <w:t>
      25)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bookmarkEnd w:id="174"/>
    <w:bookmarkStart w:name="z1253" w:id="175"/>
    <w:p>
      <w:pPr>
        <w:spacing w:after="0"/>
        <w:ind w:left="0"/>
        <w:jc w:val="both"/>
      </w:pPr>
      <w:r>
        <w:rPr>
          <w:rFonts w:ascii="Times New Roman"/>
          <w:b w:val="false"/>
          <w:i w:val="false"/>
          <w:color w:val="000000"/>
          <w:sz w:val="28"/>
        </w:rPr>
        <w:t>
      26) халықтың тығыздығына және елді мекендердің шалғайлығына қарай білім беру ұйымдары желісінің кепілдік берілген мемлекеттік нормативін бекітеді;</w:t>
      </w:r>
    </w:p>
    <w:bookmarkEnd w:id="175"/>
    <w:bookmarkStart w:name="z1254" w:id="176"/>
    <w:p>
      <w:pPr>
        <w:spacing w:after="0"/>
        <w:ind w:left="0"/>
        <w:jc w:val="both"/>
      </w:pPr>
      <w:r>
        <w:rPr>
          <w:rFonts w:ascii="Times New Roman"/>
          <w:b w:val="false"/>
          <w:i w:val="false"/>
          <w:color w:val="000000"/>
          <w:sz w:val="28"/>
        </w:rPr>
        <w:t>
      27) денсаулық сақтау саласындағы техникалық және кәсіптік, орта білімнен кейінгі білімнің білім беру бағдарламаларын іске асыратын білім беру ұйымдарын және Қазақстан Республикасы Жоғарғы Сотының жанындағы Сот төрелігі академиясын (бұдан әрі – Сот төрелігі академиясы) қоспағанда, мыналарды:</w:t>
      </w:r>
    </w:p>
    <w:bookmarkEnd w:id="176"/>
    <w:p>
      <w:pPr>
        <w:spacing w:after="0"/>
        <w:ind w:left="0"/>
        <w:jc w:val="both"/>
      </w:pPr>
      <w:r>
        <w:rPr>
          <w:rFonts w:ascii="Times New Roman"/>
          <w:b w:val="false"/>
          <w:i w:val="false"/>
          <w:color w:val="000000"/>
          <w:sz w:val="28"/>
        </w:rPr>
        <w:t>
      мектепке дейінгі тәрбие мен оқытудың жалпы білім беретін оқу бағдарламаларын;</w:t>
      </w:r>
    </w:p>
    <w:p>
      <w:pPr>
        <w:spacing w:after="0"/>
        <w:ind w:left="0"/>
        <w:jc w:val="both"/>
      </w:pPr>
      <w:r>
        <w:rPr>
          <w:rFonts w:ascii="Times New Roman"/>
          <w:b w:val="false"/>
          <w:i w:val="false"/>
          <w:color w:val="000000"/>
          <w:sz w:val="28"/>
        </w:rPr>
        <w:t>
      бастауыш, негізгі орта және жалпы орта білім берудің жалпы білім беретін оқу бағдарламаларын;</w:t>
      </w:r>
    </w:p>
    <w:p>
      <w:pPr>
        <w:spacing w:after="0"/>
        <w:ind w:left="0"/>
        <w:jc w:val="both"/>
      </w:pPr>
      <w:r>
        <w:rPr>
          <w:rFonts w:ascii="Times New Roman"/>
          <w:b w:val="false"/>
          <w:i w:val="false"/>
          <w:color w:val="000000"/>
          <w:sz w:val="28"/>
        </w:rPr>
        <w:t>
      техникалық және кәсіптік, орта білімнен кейінгі білім берудің білім беру бағдарламаларын іске асыратын меншік нысанына және ведомстволық бағыныстылығына қарамастан, білім беру ұйымдарын мемлекеттік аттестаттауды жүргізеді;</w:t>
      </w:r>
    </w:p>
    <w:bookmarkStart w:name="z1255" w:id="177"/>
    <w:p>
      <w:pPr>
        <w:spacing w:after="0"/>
        <w:ind w:left="0"/>
        <w:jc w:val="both"/>
      </w:pPr>
      <w:r>
        <w:rPr>
          <w:rFonts w:ascii="Times New Roman"/>
          <w:b w:val="false"/>
          <w:i w:val="false"/>
          <w:color w:val="000000"/>
          <w:sz w:val="28"/>
        </w:rPr>
        <w:t>
      28) аккредиттеу органдарын, оның ішінде шетелдік аккредиттеу органдарын тану қағидаларын бекітеді, танылған аккредиттеу органдарының, аккредиттелген білім беру ұйымдары мен білім беру бағдарламаларының тізілімін қалыптастырады және бекітеді, сондай-ақ оларды оған енгізу, оны тоқтата тұру және одан шығару негіздерін бекітеді;</w:t>
      </w:r>
    </w:p>
    <w:bookmarkEnd w:id="177"/>
    <w:bookmarkStart w:name="z1256" w:id="178"/>
    <w:p>
      <w:pPr>
        <w:spacing w:after="0"/>
        <w:ind w:left="0"/>
        <w:jc w:val="both"/>
      </w:pPr>
      <w:r>
        <w:rPr>
          <w:rFonts w:ascii="Times New Roman"/>
          <w:b w:val="false"/>
          <w:i w:val="false"/>
          <w:color w:val="000000"/>
          <w:sz w:val="28"/>
        </w:rPr>
        <w:t>
      29) мектепке дейінгі тәрбие мен оқыту бағдарламаларын, бастауыш, негiзгi орта, жалпы орта бiлiмнің жалпы бiлiм беретін оқу бағдарламаларын, техникалық және кәсіптік, орта білімнен кейінгі білімнің білім беру бағдарламаларын iске асыратын бiлiм беру ұйымдарына оқуға қабылдаудың үлгілік қағидаларын бекітеді;</w:t>
      </w:r>
    </w:p>
    <w:bookmarkEnd w:id="178"/>
    <w:bookmarkStart w:name="z1257" w:id="179"/>
    <w:p>
      <w:pPr>
        <w:spacing w:after="0"/>
        <w:ind w:left="0"/>
        <w:jc w:val="both"/>
      </w:pPr>
      <w:r>
        <w:rPr>
          <w:rFonts w:ascii="Times New Roman"/>
          <w:b w:val="false"/>
          <w:i w:val="false"/>
          <w:color w:val="000000"/>
          <w:sz w:val="28"/>
        </w:rPr>
        <w:t>
      30)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бекітеді;</w:t>
      </w:r>
    </w:p>
    <w:bookmarkEnd w:id="179"/>
    <w:bookmarkStart w:name="z1258" w:id="180"/>
    <w:p>
      <w:pPr>
        <w:spacing w:after="0"/>
        <w:ind w:left="0"/>
        <w:jc w:val="both"/>
      </w:pPr>
      <w:r>
        <w:rPr>
          <w:rFonts w:ascii="Times New Roman"/>
          <w:b w:val="false"/>
          <w:i w:val="false"/>
          <w:color w:val="000000"/>
          <w:sz w:val="28"/>
        </w:rPr>
        <w:t>
      31)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бекітеді;</w:t>
      </w:r>
    </w:p>
    <w:bookmarkEnd w:id="180"/>
    <w:bookmarkStart w:name="z1260" w:id="181"/>
    <w:p>
      <w:pPr>
        <w:spacing w:after="0"/>
        <w:ind w:left="0"/>
        <w:jc w:val="both"/>
      </w:pPr>
      <w:r>
        <w:rPr>
          <w:rFonts w:ascii="Times New Roman"/>
          <w:b w:val="false"/>
          <w:i w:val="false"/>
          <w:color w:val="000000"/>
          <w:sz w:val="28"/>
        </w:rPr>
        <w:t>
      32) ерекше білім беру қажеттіліктерін бағалау қағидаларын бекітеді;</w:t>
      </w:r>
    </w:p>
    <w:bookmarkEnd w:id="181"/>
    <w:bookmarkStart w:name="z1259" w:id="182"/>
    <w:p>
      <w:pPr>
        <w:spacing w:after="0"/>
        <w:ind w:left="0"/>
        <w:jc w:val="both"/>
      </w:pPr>
      <w:r>
        <w:rPr>
          <w:rFonts w:ascii="Times New Roman"/>
          <w:b w:val="false"/>
          <w:i w:val="false"/>
          <w:color w:val="000000"/>
          <w:sz w:val="28"/>
        </w:rPr>
        <w:t>
      33) білім беру қызметіне қойылатын біліктілік талаптарын және оларға сәйкестікті растайтын құжаттардың тізбесін бекітеді;</w:t>
      </w:r>
    </w:p>
    <w:bookmarkEnd w:id="182"/>
    <w:bookmarkStart w:name="z1261" w:id="183"/>
    <w:p>
      <w:pPr>
        <w:spacing w:after="0"/>
        <w:ind w:left="0"/>
        <w:jc w:val="both"/>
      </w:pPr>
      <w:r>
        <w:rPr>
          <w:rFonts w:ascii="Times New Roman"/>
          <w:b w:val="false"/>
          <w:i w:val="false"/>
          <w:color w:val="000000"/>
          <w:sz w:val="28"/>
        </w:rPr>
        <w:t>
      34) орта білім беру ұйымдарындағы сынып жетекшілігі туралы ережені бекітеді;</w:t>
      </w:r>
    </w:p>
    <w:bookmarkEnd w:id="183"/>
    <w:bookmarkStart w:name="z1262" w:id="184"/>
    <w:p>
      <w:pPr>
        <w:spacing w:after="0"/>
        <w:ind w:left="0"/>
        <w:jc w:val="both"/>
      </w:pPr>
      <w:r>
        <w:rPr>
          <w:rFonts w:ascii="Times New Roman"/>
          <w:b w:val="false"/>
          <w:i w:val="false"/>
          <w:color w:val="000000"/>
          <w:sz w:val="28"/>
        </w:rPr>
        <w:t>
      35) тиісті саланың уәкілетті органымен келісу бойынша мектепке дейінгі, орта, техникалық және кәсіптік, орта білімнен кейінгі, қосымша білім беру ұйымдарына және олардың аумақтарына әкелуге тыйым салынған, оларда пайдаланылуы шектелген нәрселер мен заттардың тізбесін бекітеді;</w:t>
      </w:r>
    </w:p>
    <w:bookmarkEnd w:id="184"/>
    <w:bookmarkStart w:name="z1263" w:id="185"/>
    <w:p>
      <w:pPr>
        <w:spacing w:after="0"/>
        <w:ind w:left="0"/>
        <w:jc w:val="both"/>
      </w:pPr>
      <w:r>
        <w:rPr>
          <w:rFonts w:ascii="Times New Roman"/>
          <w:b w:val="false"/>
          <w:i w:val="false"/>
          <w:color w:val="000000"/>
          <w:sz w:val="28"/>
        </w:rPr>
        <w:t>
      36)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 беру мамандықтары мен біліктіліктерінің сыныптауышын бекітеді;</w:t>
      </w:r>
    </w:p>
    <w:bookmarkEnd w:id="185"/>
    <w:bookmarkStart w:name="z1264" w:id="186"/>
    <w:p>
      <w:pPr>
        <w:spacing w:after="0"/>
        <w:ind w:left="0"/>
        <w:jc w:val="both"/>
      </w:pPr>
      <w:r>
        <w:rPr>
          <w:rFonts w:ascii="Times New Roman"/>
          <w:b w:val="false"/>
          <w:i w:val="false"/>
          <w:color w:val="000000"/>
          <w:sz w:val="28"/>
        </w:rPr>
        <w:t>
      37) мүдделі орталық атқарушы органдармен, жұмыс берушілермен және басқа да әлеуметтік әріптестермен өзара іс-қимыл жасай отырып, кадрлар даярлау бағыттарының сыныптауышын бекітеді;</w:t>
      </w:r>
    </w:p>
    <w:bookmarkEnd w:id="186"/>
    <w:bookmarkStart w:name="z1265" w:id="187"/>
    <w:p>
      <w:pPr>
        <w:spacing w:after="0"/>
        <w:ind w:left="0"/>
        <w:jc w:val="both"/>
      </w:pPr>
      <w:r>
        <w:rPr>
          <w:rFonts w:ascii="Times New Roman"/>
          <w:b w:val="false"/>
          <w:i w:val="false"/>
          <w:color w:val="000000"/>
          <w:sz w:val="28"/>
        </w:rPr>
        <w:t>
      38) орта, техникалық және кәсіптік, орта білімнен кейінгі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bookmarkEnd w:id="187"/>
    <w:bookmarkStart w:name="z1266" w:id="188"/>
    <w:p>
      <w:pPr>
        <w:spacing w:after="0"/>
        <w:ind w:left="0"/>
        <w:jc w:val="both"/>
      </w:pPr>
      <w:r>
        <w:rPr>
          <w:rFonts w:ascii="Times New Roman"/>
          <w:b w:val="false"/>
          <w:i w:val="false"/>
          <w:color w:val="000000"/>
          <w:sz w:val="28"/>
        </w:rPr>
        <w:t>
      39) орта білім беру ұйымдары үшін міндетті мектеп формасына қойылатын талаптарды бекітеді;</w:t>
      </w:r>
    </w:p>
    <w:bookmarkEnd w:id="188"/>
    <w:bookmarkStart w:name="z1267" w:id="189"/>
    <w:p>
      <w:pPr>
        <w:spacing w:after="0"/>
        <w:ind w:left="0"/>
        <w:jc w:val="both"/>
      </w:pPr>
      <w:r>
        <w:rPr>
          <w:rFonts w:ascii="Times New Roman"/>
          <w:b w:val="false"/>
          <w:i w:val="false"/>
          <w:color w:val="000000"/>
          <w:sz w:val="28"/>
        </w:rPr>
        <w:t>
      40)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бекітеді;</w:t>
      </w:r>
    </w:p>
    <w:bookmarkEnd w:id="189"/>
    <w:bookmarkStart w:name="z1268" w:id="190"/>
    <w:p>
      <w:pPr>
        <w:spacing w:after="0"/>
        <w:ind w:left="0"/>
        <w:jc w:val="both"/>
      </w:pPr>
      <w:r>
        <w:rPr>
          <w:rFonts w:ascii="Times New Roman"/>
          <w:b w:val="false"/>
          <w:i w:val="false"/>
          <w:color w:val="000000"/>
          <w:sz w:val="28"/>
        </w:rPr>
        <w:t>
      41) техникалық және кәсіптік, орта білімнен кейінгі білімнің жалпы білім беретін оқу бағдарламаларын іске асыратын білім беру ұйымдарында онлайн-оқыту нысанында оқу процесін ұйымдастыру қағидаларын бекітеді;</w:t>
      </w:r>
    </w:p>
    <w:bookmarkEnd w:id="190"/>
    <w:bookmarkStart w:name="z1269" w:id="191"/>
    <w:p>
      <w:pPr>
        <w:spacing w:after="0"/>
        <w:ind w:left="0"/>
        <w:jc w:val="both"/>
      </w:pPr>
      <w:r>
        <w:rPr>
          <w:rFonts w:ascii="Times New Roman"/>
          <w:b w:val="false"/>
          <w:i w:val="false"/>
          <w:color w:val="000000"/>
          <w:sz w:val="28"/>
        </w:rPr>
        <w:t>
      42)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bookmarkEnd w:id="191"/>
    <w:bookmarkStart w:name="z1270" w:id="192"/>
    <w:p>
      <w:pPr>
        <w:spacing w:after="0"/>
        <w:ind w:left="0"/>
        <w:jc w:val="both"/>
      </w:pPr>
      <w:r>
        <w:rPr>
          <w:rFonts w:ascii="Times New Roman"/>
          <w:b w:val="false"/>
          <w:i w:val="false"/>
          <w:color w:val="000000"/>
          <w:sz w:val="28"/>
        </w:rPr>
        <w:t>
      43)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беру қағидаларын бекітеді;</w:t>
      </w:r>
    </w:p>
    <w:bookmarkEnd w:id="192"/>
    <w:bookmarkStart w:name="z1271" w:id="193"/>
    <w:p>
      <w:pPr>
        <w:spacing w:after="0"/>
        <w:ind w:left="0"/>
        <w:jc w:val="both"/>
      </w:pPr>
      <w:r>
        <w:rPr>
          <w:rFonts w:ascii="Times New Roman"/>
          <w:b w:val="false"/>
          <w:i w:val="false"/>
          <w:color w:val="000000"/>
          <w:sz w:val="28"/>
        </w:rPr>
        <w:t>
      44)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бекітеді;</w:t>
      </w:r>
    </w:p>
    <w:bookmarkEnd w:id="193"/>
    <w:bookmarkStart w:name="z1272" w:id="194"/>
    <w:p>
      <w:pPr>
        <w:spacing w:after="0"/>
        <w:ind w:left="0"/>
        <w:jc w:val="both"/>
      </w:pPr>
      <w:r>
        <w:rPr>
          <w:rFonts w:ascii="Times New Roman"/>
          <w:b w:val="false"/>
          <w:i w:val="false"/>
          <w:color w:val="000000"/>
          <w:sz w:val="28"/>
        </w:rPr>
        <w:t>
      45) техникалық және кәсіптік, орта білімнен кейінгі білім беру ұйымдарында білім алушыларға академиялық демалыс беру қағидаларын бекітеді;</w:t>
      </w:r>
    </w:p>
    <w:bookmarkEnd w:id="194"/>
    <w:bookmarkStart w:name="z1273" w:id="195"/>
    <w:p>
      <w:pPr>
        <w:spacing w:after="0"/>
        <w:ind w:left="0"/>
        <w:jc w:val="both"/>
      </w:pPr>
      <w:r>
        <w:rPr>
          <w:rFonts w:ascii="Times New Roman"/>
          <w:b w:val="false"/>
          <w:i w:val="false"/>
          <w:color w:val="000000"/>
          <w:sz w:val="28"/>
        </w:rPr>
        <w:t>
      46)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бекітеді;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46-1) тармақшамен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274" w:id="196"/>
    <w:p>
      <w:pPr>
        <w:spacing w:after="0"/>
        <w:ind w:left="0"/>
        <w:jc w:val="both"/>
      </w:pPr>
      <w:r>
        <w:rPr>
          <w:rFonts w:ascii="Times New Roman"/>
          <w:b w:val="false"/>
          <w:i w:val="false"/>
          <w:color w:val="000000"/>
          <w:sz w:val="28"/>
        </w:rPr>
        <w:t>
      47) мектепке дейінгі тәрбие беру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кешендерге қажеттілігін болжау әдістемесін бекітеді;</w:t>
      </w:r>
    </w:p>
    <w:bookmarkEnd w:id="196"/>
    <w:bookmarkStart w:name="z1275" w:id="197"/>
    <w:p>
      <w:pPr>
        <w:spacing w:after="0"/>
        <w:ind w:left="0"/>
        <w:jc w:val="both"/>
      </w:pPr>
      <w:r>
        <w:rPr>
          <w:rFonts w:ascii="Times New Roman"/>
          <w:b w:val="false"/>
          <w:i w:val="false"/>
          <w:color w:val="000000"/>
          <w:sz w:val="28"/>
        </w:rPr>
        <w:t>
      48) 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бекітеді;</w:t>
      </w:r>
    </w:p>
    <w:bookmarkEnd w:id="197"/>
    <w:bookmarkStart w:name="z1276" w:id="198"/>
    <w:p>
      <w:pPr>
        <w:spacing w:after="0"/>
        <w:ind w:left="0"/>
        <w:jc w:val="both"/>
      </w:pPr>
      <w:r>
        <w:rPr>
          <w:rFonts w:ascii="Times New Roman"/>
          <w:b w:val="false"/>
          <w:i w:val="false"/>
          <w:color w:val="000000"/>
          <w:sz w:val="28"/>
        </w:rPr>
        <w:t>
      49) мемлекеттік орта, техникалық және кәсіптік, орта білімнен кейінгі білім беру ұйымдарының кітапханалар қорын қалыптастыру, пайдалану және сақтау жөніндегі қағидаларды бекітеді;</w:t>
      </w:r>
    </w:p>
    <w:bookmarkEnd w:id="198"/>
    <w:bookmarkStart w:name="z1277" w:id="199"/>
    <w:p>
      <w:pPr>
        <w:spacing w:after="0"/>
        <w:ind w:left="0"/>
        <w:jc w:val="both"/>
      </w:pPr>
      <w:r>
        <w:rPr>
          <w:rFonts w:ascii="Times New Roman"/>
          <w:b w:val="false"/>
          <w:i w:val="false"/>
          <w:color w:val="000000"/>
          <w:sz w:val="28"/>
        </w:rPr>
        <w:t>
      50)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бекітеді;</w:t>
      </w:r>
    </w:p>
    <w:bookmarkEnd w:id="199"/>
    <w:bookmarkStart w:name="z1278" w:id="200"/>
    <w:p>
      <w:pPr>
        <w:spacing w:after="0"/>
        <w:ind w:left="0"/>
        <w:jc w:val="both"/>
      </w:pPr>
      <w:r>
        <w:rPr>
          <w:rFonts w:ascii="Times New Roman"/>
          <w:b w:val="false"/>
          <w:i w:val="false"/>
          <w:color w:val="000000"/>
          <w:sz w:val="28"/>
        </w:rPr>
        <w:t>
      51) мемлекеттік білім беру ұйымдары педагогтарының оқулықтар мен оқу-әдістемелік кешендерді таңдау қағидаларын бекітеді;</w:t>
      </w:r>
    </w:p>
    <w:bookmarkEnd w:id="200"/>
    <w:bookmarkStart w:name="z1279" w:id="201"/>
    <w:p>
      <w:pPr>
        <w:spacing w:after="0"/>
        <w:ind w:left="0"/>
        <w:jc w:val="both"/>
      </w:pPr>
      <w:r>
        <w:rPr>
          <w:rFonts w:ascii="Times New Roman"/>
          <w:b w:val="false"/>
          <w:i w:val="false"/>
          <w:color w:val="000000"/>
          <w:sz w:val="28"/>
        </w:rPr>
        <w:t>
      52) Қазақстан Республикасының аумағында танылатын орта, техникалық және кәсіптік, орта білімнен кейінгі білім туралы құжаттарды тану қағидаларын бекітеді;</w:t>
      </w:r>
    </w:p>
    <w:bookmarkEnd w:id="201"/>
    <w:bookmarkStart w:name="z1280" w:id="202"/>
    <w:p>
      <w:pPr>
        <w:spacing w:after="0"/>
        <w:ind w:left="0"/>
        <w:jc w:val="both"/>
      </w:pPr>
      <w:r>
        <w:rPr>
          <w:rFonts w:ascii="Times New Roman"/>
          <w:b w:val="false"/>
          <w:i w:val="false"/>
          <w:color w:val="000000"/>
          <w:sz w:val="28"/>
        </w:rPr>
        <w:t>
      53) орта, техникалық және кәсіптік, орта білімнен кейінгі білім беру ұйымдарынан шығатын ресми құжаттарға апостиль қою рәсімін жүзеге асырады;</w:t>
      </w:r>
    </w:p>
    <w:bookmarkEnd w:id="202"/>
    <w:bookmarkStart w:name="z1281" w:id="203"/>
    <w:p>
      <w:pPr>
        <w:spacing w:after="0"/>
        <w:ind w:left="0"/>
        <w:jc w:val="both"/>
      </w:pPr>
      <w:r>
        <w:rPr>
          <w:rFonts w:ascii="Times New Roman"/>
          <w:b w:val="false"/>
          <w:i w:val="false"/>
          <w:color w:val="000000"/>
          <w:sz w:val="28"/>
        </w:rPr>
        <w:t>
      54) орта, техникалық және кәсіптік, орта білімнен кейінгі білім беру ұйымдарын бағалау өлшемшарттарын бекітеді;</w:t>
      </w:r>
    </w:p>
    <w:bookmarkEnd w:id="203"/>
    <w:bookmarkStart w:name="z1282" w:id="204"/>
    <w:p>
      <w:pPr>
        <w:spacing w:after="0"/>
        <w:ind w:left="0"/>
        <w:jc w:val="both"/>
      </w:pPr>
      <w:r>
        <w:rPr>
          <w:rFonts w:ascii="Times New Roman"/>
          <w:b w:val="false"/>
          <w:i w:val="false"/>
          <w:color w:val="000000"/>
          <w:sz w:val="28"/>
        </w:rPr>
        <w:t>
      55) орта, техникалық және кәсіптік, орта білімнен кейінгі білім алушылардың білімін бағалау өлшемшарттарын бекітеді;</w:t>
      </w:r>
    </w:p>
    <w:bookmarkEnd w:id="204"/>
    <w:bookmarkStart w:name="z1283" w:id="205"/>
    <w:p>
      <w:pPr>
        <w:spacing w:after="0"/>
        <w:ind w:left="0"/>
        <w:jc w:val="both"/>
      </w:pPr>
      <w:r>
        <w:rPr>
          <w:rFonts w:ascii="Times New Roman"/>
          <w:b w:val="false"/>
          <w:i w:val="false"/>
          <w:color w:val="000000"/>
          <w:sz w:val="28"/>
        </w:rPr>
        <w:t>
      56)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білімнің білім беру бағдарламаларын iске асыратын бiлiм беру ұйымдарын, ведомстволық бағынысты бiлiм беру ұйымдарын қамтамасыз ету жөнiндегi қағидаларды бекiтедi, олардың пайдаланылуына бақылауды жүзеге асырады;</w:t>
      </w:r>
    </w:p>
    <w:bookmarkEnd w:id="205"/>
    <w:bookmarkStart w:name="z1284" w:id="206"/>
    <w:p>
      <w:pPr>
        <w:spacing w:after="0"/>
        <w:ind w:left="0"/>
        <w:jc w:val="both"/>
      </w:pPr>
      <w:r>
        <w:rPr>
          <w:rFonts w:ascii="Times New Roman"/>
          <w:b w:val="false"/>
          <w:i w:val="false"/>
          <w:color w:val="000000"/>
          <w:sz w:val="28"/>
        </w:rPr>
        <w:t>
      57) білім беру қызметінде орта, техникалық және кәсіптік, орта білімнен кейінгі білім беру ұйымдары пайдаланатын қатаң есептіліктегі құжаттардың нысандарын бекітеді;</w:t>
      </w:r>
    </w:p>
    <w:bookmarkEnd w:id="206"/>
    <w:bookmarkStart w:name="z1285" w:id="207"/>
    <w:p>
      <w:pPr>
        <w:spacing w:after="0"/>
        <w:ind w:left="0"/>
        <w:jc w:val="both"/>
      </w:pPr>
      <w:r>
        <w:rPr>
          <w:rFonts w:ascii="Times New Roman"/>
          <w:b w:val="false"/>
          <w:i w:val="false"/>
          <w:color w:val="000000"/>
          <w:sz w:val="28"/>
        </w:rPr>
        <w:t>
      58)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бекітеді;</w:t>
      </w:r>
    </w:p>
    <w:bookmarkEnd w:id="207"/>
    <w:bookmarkStart w:name="z1286" w:id="208"/>
    <w:p>
      <w:pPr>
        <w:spacing w:after="0"/>
        <w:ind w:left="0"/>
        <w:jc w:val="both"/>
      </w:pPr>
      <w:r>
        <w:rPr>
          <w:rFonts w:ascii="Times New Roman"/>
          <w:b w:val="false"/>
          <w:i w:val="false"/>
          <w:color w:val="000000"/>
          <w:sz w:val="28"/>
        </w:rPr>
        <w:t>
      59)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бекітеді;</w:t>
      </w:r>
    </w:p>
    <w:bookmarkEnd w:id="208"/>
    <w:bookmarkStart w:name="z1287" w:id="209"/>
    <w:p>
      <w:pPr>
        <w:spacing w:after="0"/>
        <w:ind w:left="0"/>
        <w:jc w:val="both"/>
      </w:pPr>
      <w:r>
        <w:rPr>
          <w:rFonts w:ascii="Times New Roman"/>
          <w:b w:val="false"/>
          <w:i w:val="false"/>
          <w:color w:val="000000"/>
          <w:sz w:val="28"/>
        </w:rPr>
        <w:t>
      60) білім беру жинақтау салымы туралы үлгілік шартты бекітеді;</w:t>
      </w:r>
    </w:p>
    <w:bookmarkEnd w:id="209"/>
    <w:bookmarkStart w:name="z1288" w:id="210"/>
    <w:p>
      <w:pPr>
        <w:spacing w:after="0"/>
        <w:ind w:left="0"/>
        <w:jc w:val="both"/>
      </w:pPr>
      <w:r>
        <w:rPr>
          <w:rFonts w:ascii="Times New Roman"/>
          <w:b w:val="false"/>
          <w:i w:val="false"/>
          <w:color w:val="000000"/>
          <w:sz w:val="28"/>
        </w:rPr>
        <w:t>
      61) қаржы ұйымдары беретін білім беру кредиттеріне кепілдік беру және осындай кепілдік беру мөлшерін айқындау қағидаларын бекітеді;</w:t>
      </w:r>
    </w:p>
    <w:bookmarkEnd w:id="210"/>
    <w:bookmarkStart w:name="z1289" w:id="211"/>
    <w:p>
      <w:pPr>
        <w:spacing w:after="0"/>
        <w:ind w:left="0"/>
        <w:jc w:val="both"/>
      </w:pPr>
      <w:r>
        <w:rPr>
          <w:rFonts w:ascii="Times New Roman"/>
          <w:b w:val="false"/>
          <w:i w:val="false"/>
          <w:color w:val="000000"/>
          <w:sz w:val="28"/>
        </w:rPr>
        <w:t>
      62)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талаптарды және бастауыш, негізгі орта, жалпы орта, техникалық және кәсіптік, орта білімнен кейінгі білімнің білім беру бағдарламалары бойынша қашықтан оқыту бойынша оқу процесін ұйымдастыру қағидаларын және техникалық және кәсіптік, орта білімнен кейінгі білімнің білім беру бағдарламалары бойынша онлайн-оқыту нысанында оқу процесін ұйымдастыру қағидаларын бекітеді;</w:t>
      </w:r>
    </w:p>
    <w:bookmarkEnd w:id="211"/>
    <w:bookmarkStart w:name="z1290" w:id="212"/>
    <w:p>
      <w:pPr>
        <w:spacing w:after="0"/>
        <w:ind w:left="0"/>
        <w:jc w:val="both"/>
      </w:pPr>
      <w:r>
        <w:rPr>
          <w:rFonts w:ascii="Times New Roman"/>
          <w:b w:val="false"/>
          <w:i w:val="false"/>
          <w:color w:val="000000"/>
          <w:sz w:val="28"/>
        </w:rPr>
        <w:t>
      63)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bookmarkEnd w:id="212"/>
    <w:bookmarkStart w:name="z1291" w:id="213"/>
    <w:p>
      <w:pPr>
        <w:spacing w:after="0"/>
        <w:ind w:left="0"/>
        <w:jc w:val="both"/>
      </w:pPr>
      <w:r>
        <w:rPr>
          <w:rFonts w:ascii="Times New Roman"/>
          <w:b w:val="false"/>
          <w:i w:val="false"/>
          <w:color w:val="000000"/>
          <w:sz w:val="28"/>
        </w:rPr>
        <w:t>
      64)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bookmarkEnd w:id="213"/>
    <w:bookmarkStart w:name="z1292" w:id="214"/>
    <w:p>
      <w:pPr>
        <w:spacing w:after="0"/>
        <w:ind w:left="0"/>
        <w:jc w:val="both"/>
      </w:pPr>
      <w:r>
        <w:rPr>
          <w:rFonts w:ascii="Times New Roman"/>
          <w:b w:val="false"/>
          <w:i w:val="false"/>
          <w:color w:val="000000"/>
          <w:sz w:val="28"/>
        </w:rPr>
        <w:t>
      65) мектепке дейiнгi, орта, техникалық және кәсiптiк, орта білімнен кейінгі бiлiм беру ұйымдарын, сондай-ақ арнаулы білім беру ұйымдарын жабдықтармен және жиһазбен жарақтандыру нормаларын бекiтедi;</w:t>
      </w:r>
    </w:p>
    <w:bookmarkEnd w:id="214"/>
    <w:bookmarkStart w:name="z1293" w:id="215"/>
    <w:p>
      <w:pPr>
        <w:spacing w:after="0"/>
        <w:ind w:left="0"/>
        <w:jc w:val="both"/>
      </w:pPr>
      <w:r>
        <w:rPr>
          <w:rFonts w:ascii="Times New Roman"/>
          <w:b w:val="false"/>
          <w:i w:val="false"/>
          <w:color w:val="000000"/>
          <w:sz w:val="28"/>
        </w:rPr>
        <w:t>
      66)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сараптама жасау, сынақтан өткізу және мониторинг жүргізу, басып шығару жөніндегі қағидаларды бекітеді;</w:t>
      </w:r>
    </w:p>
    <w:bookmarkEnd w:id="215"/>
    <w:bookmarkStart w:name="z1294" w:id="216"/>
    <w:p>
      <w:pPr>
        <w:spacing w:after="0"/>
        <w:ind w:left="0"/>
        <w:jc w:val="both"/>
      </w:pPr>
      <w:r>
        <w:rPr>
          <w:rFonts w:ascii="Times New Roman"/>
          <w:b w:val="false"/>
          <w:i w:val="false"/>
          <w:color w:val="000000"/>
          <w:sz w:val="28"/>
        </w:rPr>
        <w:t>
      67)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bookmarkEnd w:id="216"/>
    <w:bookmarkStart w:name="z1295" w:id="217"/>
    <w:p>
      <w:pPr>
        <w:spacing w:after="0"/>
        <w:ind w:left="0"/>
        <w:jc w:val="both"/>
      </w:pPr>
      <w:r>
        <w:rPr>
          <w:rFonts w:ascii="Times New Roman"/>
          <w:b w:val="false"/>
          <w:i w:val="false"/>
          <w:color w:val="000000"/>
          <w:sz w:val="28"/>
        </w:rPr>
        <w:t>
      68)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bookmarkEnd w:id="217"/>
    <w:bookmarkStart w:name="z1296" w:id="218"/>
    <w:p>
      <w:pPr>
        <w:spacing w:after="0"/>
        <w:ind w:left="0"/>
        <w:jc w:val="both"/>
      </w:pPr>
      <w:r>
        <w:rPr>
          <w:rFonts w:ascii="Times New Roman"/>
          <w:b w:val="false"/>
          <w:i w:val="false"/>
          <w:color w:val="000000"/>
          <w:sz w:val="28"/>
        </w:rPr>
        <w:t>
      69) республикалық маңызы бар мектептен тыс іс-шаралар өткізуді ұйымдастырады;</w:t>
      </w:r>
    </w:p>
    <w:bookmarkEnd w:id="218"/>
    <w:bookmarkStart w:name="z1297" w:id="219"/>
    <w:p>
      <w:pPr>
        <w:spacing w:after="0"/>
        <w:ind w:left="0"/>
        <w:jc w:val="both"/>
      </w:pPr>
      <w:r>
        <w:rPr>
          <w:rFonts w:ascii="Times New Roman"/>
          <w:b w:val="false"/>
          <w:i w:val="false"/>
          <w:color w:val="000000"/>
          <w:sz w:val="28"/>
        </w:rPr>
        <w:t>
      70) жаратылыстану-математика циклі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мен өткізу қағидаларын бекітеді;</w:t>
      </w:r>
    </w:p>
    <w:bookmarkEnd w:id="219"/>
    <w:bookmarkStart w:name="z1298" w:id="220"/>
    <w:p>
      <w:pPr>
        <w:spacing w:after="0"/>
        <w:ind w:left="0"/>
        <w:jc w:val="both"/>
      </w:pPr>
      <w:r>
        <w:rPr>
          <w:rFonts w:ascii="Times New Roman"/>
          <w:b w:val="false"/>
          <w:i w:val="false"/>
          <w:color w:val="000000"/>
          <w:sz w:val="28"/>
        </w:rPr>
        <w:t>
      71)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бекітеді;</w:t>
      </w:r>
    </w:p>
    <w:bookmarkEnd w:id="220"/>
    <w:bookmarkStart w:name="z1299" w:id="221"/>
    <w:p>
      <w:pPr>
        <w:spacing w:after="0"/>
        <w:ind w:left="0"/>
        <w:jc w:val="both"/>
      </w:pPr>
      <w:r>
        <w:rPr>
          <w:rFonts w:ascii="Times New Roman"/>
          <w:b w:val="false"/>
          <w:i w:val="false"/>
          <w:color w:val="000000"/>
          <w:sz w:val="28"/>
        </w:rPr>
        <w:t>
      72)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бекітеді;</w:t>
      </w:r>
    </w:p>
    <w:bookmarkEnd w:id="221"/>
    <w:bookmarkStart w:name="z1300" w:id="222"/>
    <w:p>
      <w:pPr>
        <w:spacing w:after="0"/>
        <w:ind w:left="0"/>
        <w:jc w:val="both"/>
      </w:pPr>
      <w:r>
        <w:rPr>
          <w:rFonts w:ascii="Times New Roman"/>
          <w:b w:val="false"/>
          <w:i w:val="false"/>
          <w:color w:val="000000"/>
          <w:sz w:val="28"/>
        </w:rPr>
        <w:t>
      73)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және оларды іріктеу өлшемшарттарын бекітеді;</w:t>
      </w:r>
    </w:p>
    <w:bookmarkEnd w:id="222"/>
    <w:bookmarkStart w:name="z1301" w:id="223"/>
    <w:p>
      <w:pPr>
        <w:spacing w:after="0"/>
        <w:ind w:left="0"/>
        <w:jc w:val="both"/>
      </w:pPr>
      <w:r>
        <w:rPr>
          <w:rFonts w:ascii="Times New Roman"/>
          <w:b w:val="false"/>
          <w:i w:val="false"/>
          <w:color w:val="000000"/>
          <w:sz w:val="28"/>
        </w:rPr>
        <w:t>
      74)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бекітеді;</w:t>
      </w:r>
    </w:p>
    <w:bookmarkEnd w:id="223"/>
    <w:bookmarkStart w:name="z1302" w:id="224"/>
    <w:p>
      <w:pPr>
        <w:spacing w:after="0"/>
        <w:ind w:left="0"/>
        <w:jc w:val="both"/>
      </w:pPr>
      <w:r>
        <w:rPr>
          <w:rFonts w:ascii="Times New Roman"/>
          <w:b w:val="false"/>
          <w:i w:val="false"/>
          <w:color w:val="000000"/>
          <w:sz w:val="28"/>
        </w:rPr>
        <w:t>
      75)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бекітеді, сондай-ақ жалпы білім беретін пәндер бойынша халықаралық олимпиадалардың жеңімпаздары мен жүлдегерлеріне, оларды дайындаған педагогтерге біржолғы сыйақы мөлшерін бекітеді;</w:t>
      </w:r>
    </w:p>
    <w:bookmarkEnd w:id="224"/>
    <w:bookmarkStart w:name="z1303" w:id="225"/>
    <w:p>
      <w:pPr>
        <w:spacing w:after="0"/>
        <w:ind w:left="0"/>
        <w:jc w:val="both"/>
      </w:pPr>
      <w:r>
        <w:rPr>
          <w:rFonts w:ascii="Times New Roman"/>
          <w:b w:val="false"/>
          <w:i w:val="false"/>
          <w:color w:val="000000"/>
          <w:sz w:val="28"/>
        </w:rPr>
        <w:t>
      76) Қазақстан Республикасының заңдарында көзделген жағдайларды қоспағанда, ведомстволық бағыныстағы бiлiм беру ұйымдарының жарғыларын бекiтедi;</w:t>
      </w:r>
    </w:p>
    <w:bookmarkEnd w:id="225"/>
    <w:bookmarkStart w:name="z1304" w:id="226"/>
    <w:p>
      <w:pPr>
        <w:spacing w:after="0"/>
        <w:ind w:left="0"/>
        <w:jc w:val="both"/>
      </w:pPr>
      <w:r>
        <w:rPr>
          <w:rFonts w:ascii="Times New Roman"/>
          <w:b w:val="false"/>
          <w:i w:val="false"/>
          <w:color w:val="000000"/>
          <w:sz w:val="28"/>
        </w:rPr>
        <w:t>
      77) білім беру ұйымдарында меншік нысандарына және ведомстволық бағыныстылығына қарамастан, Қазақстан Республикасының мектепке дейінгі, орта, техникалық және кәсіптік, орта білімнен кейінгі, қосымша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bookmarkEnd w:id="226"/>
    <w:bookmarkStart w:name="z1305" w:id="227"/>
    <w:p>
      <w:pPr>
        <w:spacing w:after="0"/>
        <w:ind w:left="0"/>
        <w:jc w:val="both"/>
      </w:pPr>
      <w:r>
        <w:rPr>
          <w:rFonts w:ascii="Times New Roman"/>
          <w:b w:val="false"/>
          <w:i w:val="false"/>
          <w:color w:val="000000"/>
          <w:sz w:val="28"/>
        </w:rPr>
        <w:t>
      78)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бекітеді;</w:t>
      </w:r>
    </w:p>
    <w:bookmarkEnd w:id="227"/>
    <w:bookmarkStart w:name="z1306" w:id="228"/>
    <w:p>
      <w:pPr>
        <w:spacing w:after="0"/>
        <w:ind w:left="0"/>
        <w:jc w:val="both"/>
      </w:pPr>
      <w:r>
        <w:rPr>
          <w:rFonts w:ascii="Times New Roman"/>
          <w:b w:val="false"/>
          <w:i w:val="false"/>
          <w:color w:val="000000"/>
          <w:sz w:val="28"/>
        </w:rPr>
        <w:t>
      79) педагогикалық әдеп қағидаларын бекітеді;</w:t>
      </w:r>
    </w:p>
    <w:bookmarkEnd w:id="228"/>
    <w:bookmarkStart w:name="z1376" w:id="229"/>
    <w:p>
      <w:pPr>
        <w:spacing w:after="0"/>
        <w:ind w:left="0"/>
        <w:jc w:val="both"/>
      </w:pPr>
      <w:r>
        <w:rPr>
          <w:rFonts w:ascii="Times New Roman"/>
          <w:b w:val="false"/>
          <w:i w:val="false"/>
          <w:color w:val="000000"/>
          <w:sz w:val="28"/>
        </w:rPr>
        <w:t>
      79-1) мектепке дейін тәрбие беретін және оқытатын, орта, қосымша, сондай-ақ техникалық және кәсіптік білім беретін педагогтерге арналған кәсіптік стандарттарды әзірлейді және бекітеді;</w:t>
      </w:r>
    </w:p>
    <w:bookmarkEnd w:id="229"/>
    <w:bookmarkStart w:name="z1307" w:id="230"/>
    <w:p>
      <w:pPr>
        <w:spacing w:after="0"/>
        <w:ind w:left="0"/>
        <w:jc w:val="both"/>
      </w:pPr>
      <w:r>
        <w:rPr>
          <w:rFonts w:ascii="Times New Roman"/>
          <w:b w:val="false"/>
          <w:i w:val="false"/>
          <w:color w:val="000000"/>
          <w:sz w:val="28"/>
        </w:rPr>
        <w:t>
      80) мектепке дейінгі, орта, техникалық және кәсіптік, орта білімнен кейінгі, қосымша білім беретін мемлекеттік ұйымдардың бірінші басшыларын ротациялауды жүргізу қағидаларын бекітеді;</w:t>
      </w:r>
    </w:p>
    <w:bookmarkEnd w:id="230"/>
    <w:bookmarkStart w:name="z1308" w:id="231"/>
    <w:p>
      <w:pPr>
        <w:spacing w:after="0"/>
        <w:ind w:left="0"/>
        <w:jc w:val="both"/>
      </w:pPr>
      <w:r>
        <w:rPr>
          <w:rFonts w:ascii="Times New Roman"/>
          <w:b w:val="false"/>
          <w:i w:val="false"/>
          <w:color w:val="000000"/>
          <w:sz w:val="28"/>
        </w:rPr>
        <w:t>
      81) педагогтерді қайта даярлауды және олардың біліктілігін арттыруды ұйымдастырады;</w:t>
      </w:r>
    </w:p>
    <w:bookmarkEnd w:id="231"/>
    <w:bookmarkStart w:name="z1309" w:id="232"/>
    <w:p>
      <w:pPr>
        <w:spacing w:after="0"/>
        <w:ind w:left="0"/>
        <w:jc w:val="both"/>
      </w:pPr>
      <w:r>
        <w:rPr>
          <w:rFonts w:ascii="Times New Roman"/>
          <w:b w:val="false"/>
          <w:i w:val="false"/>
          <w:color w:val="000000"/>
          <w:sz w:val="28"/>
        </w:rPr>
        <w:t>
      82) педагогтердің біліктілігін арттыру курстарын, сондай-ақ педагог қызметін курстан кейін қолдауды ұйымдастыру және жүргізу қағидаларын бекітеді;</w:t>
      </w:r>
    </w:p>
    <w:bookmarkEnd w:id="232"/>
    <w:bookmarkStart w:name="z1310" w:id="233"/>
    <w:p>
      <w:pPr>
        <w:spacing w:after="0"/>
        <w:ind w:left="0"/>
        <w:jc w:val="both"/>
      </w:pPr>
      <w:r>
        <w:rPr>
          <w:rFonts w:ascii="Times New Roman"/>
          <w:b w:val="false"/>
          <w:i w:val="false"/>
          <w:color w:val="000000"/>
          <w:sz w:val="28"/>
        </w:rPr>
        <w:t>
      83) педагогтердің біліктілігін арттыру курстарының білім беру бағдарламаларын әзірлеу, келісу және бекіту қағидаларын бекітеді;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12" w:id="234"/>
    <w:p>
      <w:pPr>
        <w:spacing w:after="0"/>
        <w:ind w:left="0"/>
        <w:jc w:val="both"/>
      </w:pPr>
      <w:r>
        <w:rPr>
          <w:rFonts w:ascii="Times New Roman"/>
          <w:b w:val="false"/>
          <w:i w:val="false"/>
          <w:color w:val="000000"/>
          <w:sz w:val="28"/>
        </w:rPr>
        <w:t>
      85) салалық көтермелеу жүйесін бекітеді;</w:t>
      </w:r>
    </w:p>
    <w:bookmarkEnd w:id="234"/>
    <w:bookmarkStart w:name="z1313" w:id="235"/>
    <w:p>
      <w:pPr>
        <w:spacing w:after="0"/>
        <w:ind w:left="0"/>
        <w:jc w:val="both"/>
      </w:pPr>
      <w:r>
        <w:rPr>
          <w:rFonts w:ascii="Times New Roman"/>
          <w:b w:val="false"/>
          <w:i w:val="false"/>
          <w:color w:val="000000"/>
          <w:sz w:val="28"/>
        </w:rPr>
        <w:t>
      86) шетелдік әріптестермен келіссөздер жүргізеді және өз құзыреті шегінде мектепке дейінгі, орта, техникалық және кәсіптік, орта білімнен кейінгі білім беру саласындағы халықаралық шарттарға (келісімдерге) және бағдарламаларға қол қояды, білім беру ұйымдары жүзеге асыратын халықаралық ынтымақтастық ұйымдарының қағидаларын белгілейді және осы жұмысты үйлестіреді;</w:t>
      </w:r>
    </w:p>
    <w:bookmarkEnd w:id="235"/>
    <w:bookmarkStart w:name="z1314" w:id="236"/>
    <w:p>
      <w:pPr>
        <w:spacing w:after="0"/>
        <w:ind w:left="0"/>
        <w:jc w:val="both"/>
      </w:pPr>
      <w:r>
        <w:rPr>
          <w:rFonts w:ascii="Times New Roman"/>
          <w:b w:val="false"/>
          <w:i w:val="false"/>
          <w:color w:val="000000"/>
          <w:sz w:val="28"/>
        </w:rPr>
        <w:t>
      87) техникалық және кәсiптiк, орта бiлiмнен кейiнгi және жоғары бiлiмнің білім беру бағдарламаларын іске асыратын білім беру ұйымдарында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көлігінде жеңілдікпен жол жүруді қамтамасыз ету қағидаларын бекітеді;</w:t>
      </w:r>
    </w:p>
    <w:bookmarkEnd w:id="236"/>
    <w:bookmarkStart w:name="z1315" w:id="237"/>
    <w:p>
      <w:pPr>
        <w:spacing w:after="0"/>
        <w:ind w:left="0"/>
        <w:jc w:val="both"/>
      </w:pPr>
      <w:r>
        <w:rPr>
          <w:rFonts w:ascii="Times New Roman"/>
          <w:b w:val="false"/>
          <w:i w:val="false"/>
          <w:color w:val="000000"/>
          <w:sz w:val="28"/>
        </w:rPr>
        <w:t>
      88) студенттерді жатақханалардағы орындармен қамтамасыз етуге мемлекеттік тапсырысты орналастыру қағидаларын бекітеді;</w:t>
      </w:r>
    </w:p>
    <w:bookmarkEnd w:id="237"/>
    <w:bookmarkStart w:name="z1316" w:id="238"/>
    <w:p>
      <w:pPr>
        <w:spacing w:after="0"/>
        <w:ind w:left="0"/>
        <w:jc w:val="both"/>
      </w:pPr>
      <w:r>
        <w:rPr>
          <w:rFonts w:ascii="Times New Roman"/>
          <w:b w:val="false"/>
          <w:i w:val="false"/>
          <w:color w:val="000000"/>
          <w:sz w:val="28"/>
        </w:rPr>
        <w:t>
      89) жекеменшік білім беру ұйымдарында орта білім беруге мемлекеттік білім беру тапсырысын, оқуға ата-ана төлемақысының шекті мөлшерін бекiтедi;</w:t>
      </w:r>
    </w:p>
    <w:bookmarkEnd w:id="238"/>
    <w:bookmarkStart w:name="z1317" w:id="239"/>
    <w:p>
      <w:pPr>
        <w:spacing w:after="0"/>
        <w:ind w:left="0"/>
        <w:jc w:val="both"/>
      </w:pPr>
      <w:r>
        <w:rPr>
          <w:rFonts w:ascii="Times New Roman"/>
          <w:b w:val="false"/>
          <w:i w:val="false"/>
          <w:color w:val="000000"/>
          <w:sz w:val="28"/>
        </w:rPr>
        <w:t>
      90) мүмкіндігі шектеулі балаларды арнаулы психологиялық-педагогикалық қолдауға мемлекеттік білім беру тапсырысын орналастыру қағидаларын бекітеді;</w:t>
      </w:r>
    </w:p>
    <w:bookmarkEnd w:id="239"/>
    <w:bookmarkStart w:name="z1318" w:id="240"/>
    <w:p>
      <w:pPr>
        <w:spacing w:after="0"/>
        <w:ind w:left="0"/>
        <w:jc w:val="both"/>
      </w:pPr>
      <w:r>
        <w:rPr>
          <w:rFonts w:ascii="Times New Roman"/>
          <w:b w:val="false"/>
          <w:i w:val="false"/>
          <w:color w:val="000000"/>
          <w:sz w:val="28"/>
        </w:rPr>
        <w:t>
      91)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bookmarkEnd w:id="240"/>
    <w:bookmarkStart w:name="z1319" w:id="241"/>
    <w:p>
      <w:pPr>
        <w:spacing w:after="0"/>
        <w:ind w:left="0"/>
        <w:jc w:val="both"/>
      </w:pPr>
      <w:r>
        <w:rPr>
          <w:rFonts w:ascii="Times New Roman"/>
          <w:b w:val="false"/>
          <w:i w:val="false"/>
          <w:color w:val="000000"/>
          <w:sz w:val="28"/>
        </w:rPr>
        <w:t>
      92) мектепке дейінгі, орта, техникалық және кәсіптік, орта білімнен кейінгі білім беру ұйымдарында эксперимент режимінде іске асырылатын білім беру бағдарламаларын әзірлеу, сынақтан өткізу және ендіру қағидаларын бекітеді;</w:t>
      </w:r>
    </w:p>
    <w:bookmarkEnd w:id="241"/>
    <w:bookmarkStart w:name="z1320" w:id="242"/>
    <w:p>
      <w:pPr>
        <w:spacing w:after="0"/>
        <w:ind w:left="0"/>
        <w:jc w:val="both"/>
      </w:pPr>
      <w:r>
        <w:rPr>
          <w:rFonts w:ascii="Times New Roman"/>
          <w:b w:val="false"/>
          <w:i w:val="false"/>
          <w:color w:val="000000"/>
          <w:sz w:val="28"/>
        </w:rPr>
        <w:t>
      93) білім беру жүйесін басқару органдарын ақпараттық қамтамасыз етуді жүзеге асырады;</w:t>
      </w:r>
    </w:p>
    <w:bookmarkEnd w:id="242"/>
    <w:bookmarkStart w:name="z1321" w:id="243"/>
    <w:p>
      <w:pPr>
        <w:spacing w:after="0"/>
        <w:ind w:left="0"/>
        <w:jc w:val="both"/>
      </w:pPr>
      <w:r>
        <w:rPr>
          <w:rFonts w:ascii="Times New Roman"/>
          <w:b w:val="false"/>
          <w:i w:val="false"/>
          <w:color w:val="000000"/>
          <w:sz w:val="28"/>
        </w:rPr>
        <w:t>
      94) білім беру ұйымдары, оның ішінде шағын жинақталған мектептер түрлерінің номенклатурасын бекітеді;</w:t>
      </w:r>
    </w:p>
    <w:bookmarkEnd w:id="243"/>
    <w:bookmarkStart w:name="z1322" w:id="244"/>
    <w:p>
      <w:pPr>
        <w:spacing w:after="0"/>
        <w:ind w:left="0"/>
        <w:jc w:val="both"/>
      </w:pPr>
      <w:r>
        <w:rPr>
          <w:rFonts w:ascii="Times New Roman"/>
          <w:b w:val="false"/>
          <w:i w:val="false"/>
          <w:color w:val="000000"/>
          <w:sz w:val="28"/>
        </w:rPr>
        <w:t>
      95) Қазақстан Республикасының заңнамасына сәйкес сәйкестендіру нөмірлерінің ұлттық тізілімдерінде қамтылған мәліметтерді алады;</w:t>
      </w:r>
    </w:p>
    <w:bookmarkEnd w:id="244"/>
    <w:bookmarkStart w:name="z1323" w:id="245"/>
    <w:p>
      <w:pPr>
        <w:spacing w:after="0"/>
        <w:ind w:left="0"/>
        <w:jc w:val="both"/>
      </w:pPr>
      <w:r>
        <w:rPr>
          <w:rFonts w:ascii="Times New Roman"/>
          <w:b w:val="false"/>
          <w:i w:val="false"/>
          <w:color w:val="000000"/>
          <w:sz w:val="28"/>
        </w:rPr>
        <w:t>
      96) кәмелетке толмағандарды Қазақстан Республикасының заңдарына сәйкес кәмелетке толмағандарды бейімдеу орталықтарында және арнаулы әлеуметтік көрсетілетін қызметтерге мұқтаж балаларды қолдау орталықтарында ұстаудың тәртібі мен шарттарын белгілейді;</w:t>
      </w:r>
    </w:p>
    <w:bookmarkEnd w:id="245"/>
    <w:bookmarkStart w:name="z1324" w:id="246"/>
    <w:p>
      <w:pPr>
        <w:spacing w:after="0"/>
        <w:ind w:left="0"/>
        <w:jc w:val="both"/>
      </w:pPr>
      <w:r>
        <w:rPr>
          <w:rFonts w:ascii="Times New Roman"/>
          <w:b w:val="false"/>
          <w:i w:val="false"/>
          <w:color w:val="000000"/>
          <w:sz w:val="28"/>
        </w:rPr>
        <w:t>
      97)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bookmarkEnd w:id="246"/>
    <w:bookmarkStart w:name="z1325" w:id="247"/>
    <w:p>
      <w:pPr>
        <w:spacing w:after="0"/>
        <w:ind w:left="0"/>
        <w:jc w:val="both"/>
      </w:pPr>
      <w:r>
        <w:rPr>
          <w:rFonts w:ascii="Times New Roman"/>
          <w:b w:val="false"/>
          <w:i w:val="false"/>
          <w:color w:val="000000"/>
          <w:sz w:val="28"/>
        </w:rPr>
        <w:t>
      98)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берудің жан басына шаққандағы нормативтік қаржыландыру қағидаларын әзірлеуді ұйымдастырады және бекітеді;</w:t>
      </w:r>
    </w:p>
    <w:bookmarkEnd w:id="247"/>
    <w:bookmarkStart w:name="z1326" w:id="248"/>
    <w:p>
      <w:pPr>
        <w:spacing w:after="0"/>
        <w:ind w:left="0"/>
        <w:jc w:val="both"/>
      </w:pPr>
      <w:r>
        <w:rPr>
          <w:rFonts w:ascii="Times New Roman"/>
          <w:b w:val="false"/>
          <w:i w:val="false"/>
          <w:color w:val="000000"/>
          <w:sz w:val="28"/>
        </w:rPr>
        <w:t>
      99) біліктілікті арттырудың ваучерлік-модульдік жүйесінің әдістемесін әзірлеуді ұйымдастырады және бекітеді;</w:t>
      </w:r>
    </w:p>
    <w:bookmarkEnd w:id="248"/>
    <w:bookmarkStart w:name="z1327" w:id="249"/>
    <w:p>
      <w:pPr>
        <w:spacing w:after="0"/>
        <w:ind w:left="0"/>
        <w:jc w:val="both"/>
      </w:pPr>
      <w:r>
        <w:rPr>
          <w:rFonts w:ascii="Times New Roman"/>
          <w:b w:val="false"/>
          <w:i w:val="false"/>
          <w:color w:val="000000"/>
          <w:sz w:val="28"/>
        </w:rPr>
        <w:t>
      100) экстернат нысанында оқыту қағидаларын бекітеді;</w:t>
      </w:r>
    </w:p>
    <w:bookmarkEnd w:id="249"/>
    <w:bookmarkStart w:name="z1328" w:id="250"/>
    <w:p>
      <w:pPr>
        <w:spacing w:after="0"/>
        <w:ind w:left="0"/>
        <w:jc w:val="both"/>
      </w:pPr>
      <w:r>
        <w:rPr>
          <w:rFonts w:ascii="Times New Roman"/>
          <w:b w:val="false"/>
          <w:i w:val="false"/>
          <w:color w:val="000000"/>
          <w:sz w:val="28"/>
        </w:rPr>
        <w:t>
      101)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бекітеді;</w:t>
      </w:r>
    </w:p>
    <w:bookmarkEnd w:id="250"/>
    <w:bookmarkStart w:name="z1329" w:id="251"/>
    <w:p>
      <w:pPr>
        <w:spacing w:after="0"/>
        <w:ind w:left="0"/>
        <w:jc w:val="both"/>
      </w:pPr>
      <w:r>
        <w:rPr>
          <w:rFonts w:ascii="Times New Roman"/>
          <w:b w:val="false"/>
          <w:i w:val="false"/>
          <w:color w:val="000000"/>
          <w:sz w:val="28"/>
        </w:rPr>
        <w:t>
      102) мүдделі мемлекеттік органдармен келісу бойынша дуальды оқытуды ұйымдастыру қағидаларын бекітеді;</w:t>
      </w:r>
    </w:p>
    <w:bookmarkEnd w:id="251"/>
    <w:bookmarkStart w:name="z1330" w:id="252"/>
    <w:p>
      <w:pPr>
        <w:spacing w:after="0"/>
        <w:ind w:left="0"/>
        <w:jc w:val="both"/>
      </w:pPr>
      <w:r>
        <w:rPr>
          <w:rFonts w:ascii="Times New Roman"/>
          <w:b w:val="false"/>
          <w:i w:val="false"/>
          <w:color w:val="000000"/>
          <w:sz w:val="28"/>
        </w:rPr>
        <w:t>
      103) техникалық және кәсіптік, орта білімнен кейінгі білім беру ұйымдарының жатақханаларында орындарды бөлу қағидаларын бекітеді;</w:t>
      </w:r>
    </w:p>
    <w:bookmarkEnd w:id="252"/>
    <w:bookmarkStart w:name="z1331" w:id="253"/>
    <w:p>
      <w:pPr>
        <w:spacing w:after="0"/>
        <w:ind w:left="0"/>
        <w:jc w:val="both"/>
      </w:pPr>
      <w:r>
        <w:rPr>
          <w:rFonts w:ascii="Times New Roman"/>
          <w:b w:val="false"/>
          <w:i w:val="false"/>
          <w:color w:val="000000"/>
          <w:sz w:val="28"/>
        </w:rPr>
        <w:t>
      104) мектепке дейінгі және мектеп жасындағы балаларды олар орта білім алғанға дейін есепке алуды ұйымдастыру қағидаларын бекітеді;</w:t>
      </w:r>
    </w:p>
    <w:bookmarkEnd w:id="253"/>
    <w:bookmarkStart w:name="z1332" w:id="254"/>
    <w:p>
      <w:pPr>
        <w:spacing w:after="0"/>
        <w:ind w:left="0"/>
        <w:jc w:val="both"/>
      </w:pPr>
      <w:r>
        <w:rPr>
          <w:rFonts w:ascii="Times New Roman"/>
          <w:b w:val="false"/>
          <w:i w:val="false"/>
          <w:color w:val="000000"/>
          <w:sz w:val="28"/>
        </w:rPr>
        <w:t>
      105) республикалық орта білім беру ұйымдарындағы мемлекеттік білім беру тапсырысын бекітеді;</w:t>
      </w:r>
    </w:p>
    <w:bookmarkEnd w:id="254"/>
    <w:bookmarkStart w:name="z1333" w:id="255"/>
    <w:p>
      <w:pPr>
        <w:spacing w:after="0"/>
        <w:ind w:left="0"/>
        <w:jc w:val="both"/>
      </w:pPr>
      <w:r>
        <w:rPr>
          <w:rFonts w:ascii="Times New Roman"/>
          <w:b w:val="false"/>
          <w:i w:val="false"/>
          <w:color w:val="000000"/>
          <w:sz w:val="28"/>
        </w:rPr>
        <w:t>
      106) мектепке дейінгі, орта, техникалық және кәсіптік, орта білімнен кейінгі білім беру ұйымдарын дамыту бағдарламасының құрылымын және оны әзірлеу қағидаларын бекітеді;</w:t>
      </w:r>
    </w:p>
    <w:bookmarkEnd w:id="255"/>
    <w:bookmarkStart w:name="z1334" w:id="256"/>
    <w:p>
      <w:pPr>
        <w:spacing w:after="0"/>
        <w:ind w:left="0"/>
        <w:jc w:val="both"/>
      </w:pPr>
      <w:r>
        <w:rPr>
          <w:rFonts w:ascii="Times New Roman"/>
          <w:b w:val="false"/>
          <w:i w:val="false"/>
          <w:color w:val="000000"/>
          <w:sz w:val="28"/>
        </w:rPr>
        <w:t>
      107) жан басына шаққандағы нормативтік қаржыландыру іске асырылатын мектепке дейінгі, орта, техникалық және кәсіптік, орта білімнен кейінгі білім беру ұйымдарының типтері мен түрлерінің тізбесін бекітеді;</w:t>
      </w:r>
    </w:p>
    <w:bookmarkEnd w:id="256"/>
    <w:bookmarkStart w:name="z1335" w:id="257"/>
    <w:p>
      <w:pPr>
        <w:spacing w:after="0"/>
        <w:ind w:left="0"/>
        <w:jc w:val="both"/>
      </w:pPr>
      <w:r>
        <w:rPr>
          <w:rFonts w:ascii="Times New Roman"/>
          <w:b w:val="false"/>
          <w:i w:val="false"/>
          <w:color w:val="000000"/>
          <w:sz w:val="28"/>
        </w:rPr>
        <w:t>
      108)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бекітеді;</w:t>
      </w:r>
    </w:p>
    <w:bookmarkEnd w:id="257"/>
    <w:bookmarkStart w:name="z1336" w:id="258"/>
    <w:p>
      <w:pPr>
        <w:spacing w:after="0"/>
        <w:ind w:left="0"/>
        <w:jc w:val="both"/>
      </w:pPr>
      <w:r>
        <w:rPr>
          <w:rFonts w:ascii="Times New Roman"/>
          <w:b w:val="false"/>
          <w:i w:val="false"/>
          <w:color w:val="000000"/>
          <w:sz w:val="28"/>
        </w:rPr>
        <w:t>
      109) мемлекеттік орта білім беру ұйымдарына бекітілген дене шынықтыру-сауықтыру және спорт құрылысжайларын мүліктік жалдауға (жалға) беру қағидаларын бекітеді;</w:t>
      </w:r>
    </w:p>
    <w:bookmarkEnd w:id="258"/>
    <w:bookmarkStart w:name="z1337" w:id="259"/>
    <w:p>
      <w:pPr>
        <w:spacing w:after="0"/>
        <w:ind w:left="0"/>
        <w:jc w:val="both"/>
      </w:pPr>
      <w:r>
        <w:rPr>
          <w:rFonts w:ascii="Times New Roman"/>
          <w:b w:val="false"/>
          <w:i w:val="false"/>
          <w:color w:val="000000"/>
          <w:sz w:val="28"/>
        </w:rPr>
        <w:t>
      110)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bookmarkEnd w:id="259"/>
    <w:bookmarkStart w:name="z1338" w:id="260"/>
    <w:p>
      <w:pPr>
        <w:spacing w:after="0"/>
        <w:ind w:left="0"/>
        <w:jc w:val="both"/>
      </w:pPr>
      <w:r>
        <w:rPr>
          <w:rFonts w:ascii="Times New Roman"/>
          <w:b w:val="false"/>
          <w:i w:val="false"/>
          <w:color w:val="000000"/>
          <w:sz w:val="28"/>
        </w:rPr>
        <w:t>
      111) бюджет қаражаты есебінен орта білім беру объектілерін салуды, реконструкциялауды қаржыландыру әдістемесін бекітеді;</w:t>
      </w:r>
    </w:p>
    <w:bookmarkEnd w:id="260"/>
    <w:bookmarkStart w:name="z1339" w:id="261"/>
    <w:p>
      <w:pPr>
        <w:spacing w:after="0"/>
        <w:ind w:left="0"/>
        <w:jc w:val="both"/>
      </w:pPr>
      <w:r>
        <w:rPr>
          <w:rFonts w:ascii="Times New Roman"/>
          <w:b w:val="false"/>
          <w:i w:val="false"/>
          <w:color w:val="000000"/>
          <w:sz w:val="28"/>
        </w:rPr>
        <w:t>
      112) орта білім беру ұйымдарындағы психологиялық қызметтің жұмыс істеу қағидаларын бекітеді;</w:t>
      </w:r>
    </w:p>
    <w:bookmarkEnd w:id="261"/>
    <w:bookmarkStart w:name="z1340" w:id="262"/>
    <w:p>
      <w:pPr>
        <w:spacing w:after="0"/>
        <w:ind w:left="0"/>
        <w:jc w:val="both"/>
      </w:pPr>
      <w:r>
        <w:rPr>
          <w:rFonts w:ascii="Times New Roman"/>
          <w:b w:val="false"/>
          <w:i w:val="false"/>
          <w:color w:val="000000"/>
          <w:sz w:val="28"/>
        </w:rPr>
        <w:t>
      113) тиісті саланың уәкілетті органымен келісу бойынша баланы жәбірлеудің (буллингтің) профилактикасы қағидаларын бекітеді;</w:t>
      </w:r>
    </w:p>
    <w:bookmarkEnd w:id="262"/>
    <w:bookmarkStart w:name="z1341" w:id="263"/>
    <w:p>
      <w:pPr>
        <w:spacing w:after="0"/>
        <w:ind w:left="0"/>
        <w:jc w:val="both"/>
      </w:pPr>
      <w:r>
        <w:rPr>
          <w:rFonts w:ascii="Times New Roman"/>
          <w:b w:val="false"/>
          <w:i w:val="false"/>
          <w:color w:val="000000"/>
          <w:sz w:val="28"/>
        </w:rPr>
        <w:t>
      114) мемлекеттік білім беру ұйымдары, сондай-ақ мемлекеттік білім беру тапсырысын алатын білім беру ұйымдары педагогтерінің біліктілігін арттыру курстарының құнын айқындау әдістемесін бекітеді;</w:t>
      </w:r>
    </w:p>
    <w:bookmarkEnd w:id="263"/>
    <w:bookmarkStart w:name="z1342" w:id="264"/>
    <w:p>
      <w:pPr>
        <w:spacing w:after="0"/>
        <w:ind w:left="0"/>
        <w:jc w:val="both"/>
      </w:pPr>
      <w:r>
        <w:rPr>
          <w:rFonts w:ascii="Times New Roman"/>
          <w:b w:val="false"/>
          <w:i w:val="false"/>
          <w:color w:val="000000"/>
          <w:sz w:val="28"/>
        </w:rPr>
        <w:t>
      115) "Өркен" грантын беру қағидаларын және оның мөлшерін бекітеді;</w:t>
      </w:r>
    </w:p>
    <w:bookmarkEnd w:id="264"/>
    <w:p>
      <w:pPr>
        <w:spacing w:after="0"/>
        <w:ind w:left="0"/>
        <w:jc w:val="both"/>
      </w:pPr>
      <w:r>
        <w:rPr>
          <w:rFonts w:ascii="Times New Roman"/>
          <w:b w:val="false"/>
          <w:i w:val="false"/>
          <w:color w:val="000000"/>
          <w:sz w:val="28"/>
        </w:rPr>
        <w:t>
      116) Қазақстан Республикасының заңнамасына сәйкес білім беру ақысын төлеу мақсатында ғылым және жоғары білім беру саласындағы уәкілетті органмен бірлесіп, бірыңғай жинақтаушы зейнетақы қорынан төленетін нысаналы жинақ төлемдерін пайдалану қағидаларын әзірлейді және бекітеді.</w:t>
      </w:r>
    </w:p>
    <w:p>
      <w:pPr>
        <w:spacing w:after="0"/>
        <w:ind w:left="0"/>
        <w:jc w:val="both"/>
      </w:pPr>
      <w:r>
        <w:rPr>
          <w:rFonts w:ascii="Times New Roman"/>
          <w:b w:val="false"/>
          <w:i w:val="false"/>
          <w:color w:val="000000"/>
          <w:sz w:val="28"/>
        </w:rPr>
        <w:t>
      Білім беру саласындағы уәкілетті органның осы баптың бірінші бөлігінің 8), 9), 14), 20), 22), 23), 29), 30), 31), 32), 36), 38), 39), 40), 44), 45), 62), 66), 73), 78), 80), 81), 82), 83), 85), 88), 89), 90), 94), 97), 100), 101), 106), 107), 108), 109), 114) және 115) тармақшаларында көзделген өкілеттіктері әскери, арнаулы оқу орындарына және Сот төрелігі академиясына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Заңымен;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pPr>
        <w:spacing w:after="0"/>
        <w:ind w:left="0"/>
        <w:jc w:val="both"/>
      </w:pPr>
      <w:r>
        <w:rPr>
          <w:rFonts w:ascii="Times New Roman"/>
          <w:b w:val="false"/>
          <w:i w:val="false"/>
          <w:color w:val="ff0000"/>
          <w:sz w:val="28"/>
        </w:rPr>
        <w:t xml:space="preserve">
      Ескерту. 5-1-баптың тақырыбына өзгеріс енгізілді – ҚР 29.06.2021 </w:t>
      </w:r>
      <w:r>
        <w:rPr>
          <w:rFonts w:ascii="Times New Roman"/>
          <w:b w:val="false"/>
          <w:i w:val="false"/>
          <w:color w:val="ff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pPr>
        <w:spacing w:after="0"/>
        <w:ind w:left="0"/>
        <w:jc w:val="both"/>
      </w:pPr>
      <w:r>
        <w:rPr>
          <w:rFonts w:ascii="Times New Roman"/>
          <w:b w:val="false"/>
          <w:i w:val="false"/>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әскери, арнаулы оқу орындарының қызмет қағидаларын әзірлейді және бекітеді;</w:t>
      </w:r>
    </w:p>
    <w:p>
      <w:pPr>
        <w:spacing w:after="0"/>
        <w:ind w:left="0"/>
        <w:jc w:val="both"/>
      </w:pPr>
      <w:r>
        <w:rPr>
          <w:rFonts w:ascii="Times New Roman"/>
          <w:b w:val="false"/>
          <w:i w:val="false"/>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 </w:t>
      </w:r>
    </w:p>
    <w:bookmarkStart w:name="z1098" w:id="265"/>
    <w:p>
      <w:pPr>
        <w:spacing w:after="0"/>
        <w:ind w:left="0"/>
        <w:jc w:val="both"/>
      </w:pPr>
      <w:r>
        <w:rPr>
          <w:rFonts w:ascii="Times New Roman"/>
          <w:b w:val="false"/>
          <w:i w:val="false"/>
          <w:color w:val="000000"/>
          <w:sz w:val="28"/>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bookmarkEnd w:id="265"/>
    <w:p>
      <w:pPr>
        <w:spacing w:after="0"/>
        <w:ind w:left="0"/>
        <w:jc w:val="both"/>
      </w:pPr>
      <w:r>
        <w:rPr>
          <w:rFonts w:ascii="Times New Roman"/>
          <w:b w:val="false"/>
          <w:i w:val="false"/>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pPr>
        <w:spacing w:after="0"/>
        <w:ind w:left="0"/>
        <w:jc w:val="both"/>
      </w:pPr>
      <w:r>
        <w:rPr>
          <w:rFonts w:ascii="Times New Roman"/>
          <w:b w:val="false"/>
          <w:i w:val="false"/>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pPr>
        <w:spacing w:after="0"/>
        <w:ind w:left="0"/>
        <w:jc w:val="both"/>
      </w:pPr>
      <w:r>
        <w:rPr>
          <w:rFonts w:ascii="Times New Roman"/>
          <w:b w:val="false"/>
          <w:i w:val="false"/>
          <w:color w:val="000000"/>
          <w:sz w:val="28"/>
        </w:rPr>
        <w:t xml:space="preserve">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 </w:t>
      </w:r>
    </w:p>
    <w:p>
      <w:pPr>
        <w:spacing w:after="0"/>
        <w:ind w:left="0"/>
        <w:jc w:val="both"/>
      </w:pPr>
      <w:r>
        <w:rPr>
          <w:rFonts w:ascii="Times New Roman"/>
          <w:b w:val="false"/>
          <w:i w:val="false"/>
          <w:color w:val="000000"/>
          <w:sz w:val="28"/>
        </w:rPr>
        <w:t>
      12) әскери, арнаулы оқу орындарына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pPr>
        <w:spacing w:after="0"/>
        <w:ind w:left="0"/>
        <w:jc w:val="both"/>
      </w:pPr>
      <w:r>
        <w:rPr>
          <w:rFonts w:ascii="Times New Roman"/>
          <w:b w:val="false"/>
          <w:i w:val="false"/>
          <w:color w:val="000000"/>
          <w:sz w:val="28"/>
        </w:rPr>
        <w:t>
      15) әскери, арнаулы оқу орындарының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pPr>
        <w:spacing w:after="0"/>
        <w:ind w:left="0"/>
        <w:jc w:val="both"/>
      </w:pPr>
      <w:r>
        <w:rPr>
          <w:rFonts w:ascii="Times New Roman"/>
          <w:b w:val="false"/>
          <w:i w:val="false"/>
          <w:color w:val="000000"/>
          <w:sz w:val="28"/>
        </w:rPr>
        <w:t>
      17) әскери, арнаулы оқу орындарында білім алу нысандары мен технологиясын айқындайды;</w:t>
      </w:r>
    </w:p>
    <w:p>
      <w:pPr>
        <w:spacing w:after="0"/>
        <w:ind w:left="0"/>
        <w:jc w:val="both"/>
      </w:pPr>
      <w:r>
        <w:rPr>
          <w:rFonts w:ascii="Times New Roman"/>
          <w:b w:val="false"/>
          <w:i w:val="false"/>
          <w:color w:val="000000"/>
          <w:sz w:val="28"/>
        </w:rPr>
        <w:t>
      18) әскери, арнаулы оқу орындарында білім беру технологияларын қолдана отырып, оқыту нысандарын, оның ішінде онлайн-оқытуды қолдану және оқу процесін ұйымдастыру қағидаларын бекітеді;</w:t>
      </w:r>
    </w:p>
    <w:p>
      <w:pPr>
        <w:spacing w:after="0"/>
        <w:ind w:left="0"/>
        <w:jc w:val="both"/>
      </w:pPr>
      <w:r>
        <w:rPr>
          <w:rFonts w:ascii="Times New Roman"/>
          <w:b w:val="false"/>
          <w:i w:val="false"/>
          <w:color w:val="000000"/>
          <w:sz w:val="28"/>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5-2-баптың тақырыбына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Қазақстан Республикасы Жоғарғы Сотының Сот төрелігі академиясына қатысты құзыреті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5-2-баптың бірінші абзацына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Қазақстан Республикасының Жоғарғы Соты Сот төрелігі академиясына қатысты мынадай өкілеттіктерді жүзеге асырады:</w:t>
      </w:r>
    </w:p>
    <w:p>
      <w:pPr>
        <w:spacing w:after="0"/>
        <w:ind w:left="0"/>
        <w:jc w:val="both"/>
      </w:pPr>
      <w:r>
        <w:rPr>
          <w:rFonts w:ascii="Times New Roman"/>
          <w:b w:val="false"/>
          <w:i w:val="false"/>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Сот төрелігі академиясы қызметінің қағидаларын әзірлейді және бекітеді;</w:t>
      </w:r>
    </w:p>
    <w:p>
      <w:pPr>
        <w:spacing w:after="0"/>
        <w:ind w:left="0"/>
        <w:jc w:val="both"/>
      </w:pPr>
      <w:r>
        <w:rPr>
          <w:rFonts w:ascii="Times New Roman"/>
          <w:b w:val="false"/>
          <w:i w:val="false"/>
          <w:color w:val="000000"/>
          <w:sz w:val="28"/>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5) Сот төрелігі академиясына оқуға қабылдау қағидаларын әзірлейді және бекітеді;</w:t>
      </w:r>
    </w:p>
    <w:p>
      <w:pPr>
        <w:spacing w:after="0"/>
        <w:ind w:left="0"/>
        <w:jc w:val="both"/>
      </w:pPr>
      <w:r>
        <w:rPr>
          <w:rFonts w:ascii="Times New Roman"/>
          <w:b w:val="false"/>
          <w:i w:val="false"/>
          <w:color w:val="000000"/>
          <w:sz w:val="28"/>
        </w:rPr>
        <w:t>
      6) үлгілік оқу жоспарларын және үлгілік оқу бағдарламаларын әзірлейді және бекітеді;</w:t>
      </w:r>
    </w:p>
    <w:p>
      <w:pPr>
        <w:spacing w:after="0"/>
        <w:ind w:left="0"/>
        <w:jc w:val="both"/>
      </w:pPr>
      <w:r>
        <w:rPr>
          <w:rFonts w:ascii="Times New Roman"/>
          <w:b w:val="false"/>
          <w:i w:val="false"/>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pPr>
        <w:spacing w:after="0"/>
        <w:ind w:left="0"/>
        <w:jc w:val="both"/>
      </w:pPr>
      <w:r>
        <w:rPr>
          <w:rFonts w:ascii="Times New Roman"/>
          <w:b w:val="false"/>
          <w:i w:val="false"/>
          <w:color w:val="000000"/>
          <w:sz w:val="28"/>
        </w:rPr>
        <w:t>
      9) Сот төрелігі академиясына қайта қабылдау қағидаларын әзірлейді және бекітеді;</w:t>
      </w:r>
    </w:p>
    <w:p>
      <w:pPr>
        <w:spacing w:after="0"/>
        <w:ind w:left="0"/>
        <w:jc w:val="both"/>
      </w:pPr>
      <w:r>
        <w:rPr>
          <w:rFonts w:ascii="Times New Roman"/>
          <w:b w:val="false"/>
          <w:i w:val="false"/>
          <w:color w:val="000000"/>
          <w:sz w:val="28"/>
        </w:rPr>
        <w:t>
      10) Сот төрелігі академиясының педагогтері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11) Сот төрелігі академиясының педагогтері, ғылыми жұмыскерлері лауазымдарына орналасу қағидаларын әзірлейді және бекітеді;</w:t>
      </w:r>
    </w:p>
    <w:p>
      <w:pPr>
        <w:spacing w:after="0"/>
        <w:ind w:left="0"/>
        <w:jc w:val="both"/>
      </w:pPr>
      <w:r>
        <w:rPr>
          <w:rFonts w:ascii="Times New Roman"/>
          <w:b w:val="false"/>
          <w:i w:val="false"/>
          <w:color w:val="000000"/>
          <w:sz w:val="28"/>
        </w:rPr>
        <w:t>
      12) Сот төрелігі академиясының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13) Сот төрелігі академиясында білім алу нысандары мен технологияларын айқындайды;</w:t>
      </w:r>
    </w:p>
    <w:bookmarkStart w:name="z1099" w:id="266"/>
    <w:p>
      <w:pPr>
        <w:spacing w:after="0"/>
        <w:ind w:left="0"/>
        <w:jc w:val="both"/>
      </w:pPr>
      <w:r>
        <w:rPr>
          <w:rFonts w:ascii="Times New Roman"/>
          <w:b w:val="false"/>
          <w:i w:val="false"/>
          <w:color w:val="000000"/>
          <w:sz w:val="28"/>
        </w:rPr>
        <w:t>
      14) Сот төрелігі академиясында білім беру технологияларын қолдана отырып оқу процесін ұйымдастыру қағидаларын әзірлейді және бекітеді;</w:t>
      </w:r>
    </w:p>
    <w:bookmarkEnd w:id="266"/>
    <w:bookmarkStart w:name="z1100" w:id="267"/>
    <w:p>
      <w:pPr>
        <w:spacing w:after="0"/>
        <w:ind w:left="0"/>
        <w:jc w:val="both"/>
      </w:pPr>
      <w:r>
        <w:rPr>
          <w:rFonts w:ascii="Times New Roman"/>
          <w:b w:val="false"/>
          <w:i w:val="false"/>
          <w:color w:val="000000"/>
          <w:sz w:val="28"/>
        </w:rPr>
        <w:t>
      14-1) Сот төрелігі академиясында қашықтан оқыту бойынша оқу процесін ұйымдастыру қағидаларын әзірлейді және бекітеді;</w:t>
      </w:r>
    </w:p>
    <w:bookmarkEnd w:id="267"/>
    <w:bookmarkStart w:name="z1101" w:id="268"/>
    <w:p>
      <w:pPr>
        <w:spacing w:after="0"/>
        <w:ind w:left="0"/>
        <w:jc w:val="both"/>
      </w:pPr>
      <w:r>
        <w:rPr>
          <w:rFonts w:ascii="Times New Roman"/>
          <w:b w:val="false"/>
          <w:i w:val="false"/>
          <w:color w:val="000000"/>
          <w:sz w:val="28"/>
        </w:rPr>
        <w:t>
      14-2) Сот төрелігі академиясын мемлекеттік аттестаттауды жүргізеді;</w:t>
      </w:r>
    </w:p>
    <w:bookmarkEnd w:id="268"/>
    <w:bookmarkStart w:name="z1102" w:id="269"/>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5-2-баппен толықтырылды - ҚР 21.02.2019 </w:t>
      </w:r>
      <w:r>
        <w:rPr>
          <w:rFonts w:ascii="Times New Roman"/>
          <w:b w:val="false"/>
          <w:i w:val="false"/>
          <w:color w:val="000000"/>
          <w:sz w:val="28"/>
        </w:rPr>
        <w:t>№ 227-VI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Ғылым және жоғары білім саласындағы уәкілетті органның құзыреті</w:t>
      </w:r>
    </w:p>
    <w:p>
      <w:pPr>
        <w:spacing w:after="0"/>
        <w:ind w:left="0"/>
        <w:jc w:val="both"/>
      </w:pPr>
      <w:r>
        <w:rPr>
          <w:rFonts w:ascii="Times New Roman"/>
          <w:b w:val="false"/>
          <w:i w:val="false"/>
          <w:color w:val="000000"/>
          <w:sz w:val="28"/>
        </w:rPr>
        <w:t>
      Ғылым және жоғары білім саласындағы уәкілетті орган мынадай өкілеттіктерді орындайды:</w:t>
      </w:r>
    </w:p>
    <w:bookmarkStart w:name="z1344" w:id="270"/>
    <w:p>
      <w:pPr>
        <w:spacing w:after="0"/>
        <w:ind w:left="0"/>
        <w:jc w:val="both"/>
      </w:pPr>
      <w:r>
        <w:rPr>
          <w:rFonts w:ascii="Times New Roman"/>
          <w:b w:val="false"/>
          <w:i w:val="false"/>
          <w:color w:val="000000"/>
          <w:sz w:val="28"/>
        </w:rPr>
        <w:t>
      1) азаматтардың білім беру саласындағы конституциялық құқықтары мен бостандықтарын сақтауды қамтамасыз етеді;</w:t>
      </w:r>
    </w:p>
    <w:bookmarkEnd w:id="270"/>
    <w:bookmarkStart w:name="z1345" w:id="271"/>
    <w:p>
      <w:pPr>
        <w:spacing w:after="0"/>
        <w:ind w:left="0"/>
        <w:jc w:val="both"/>
      </w:pPr>
      <w:r>
        <w:rPr>
          <w:rFonts w:ascii="Times New Roman"/>
          <w:b w:val="false"/>
          <w:i w:val="false"/>
          <w:color w:val="000000"/>
          <w:sz w:val="28"/>
        </w:rPr>
        <w:t>
      2) жоғары және жоғары оқу орнынан кейінгі білім беру саласындағы бірыңғай мемлекеттік саясатты қалыпастырады және іске асырады, салааралық үйлестіруді жүзеге асырады, жоғары және жоғары оқу орнынан кейінгі білім беру және ғылым саласындағы халықаралық бағдарламаларды әзірлейді және іске асырады;</w:t>
      </w:r>
    </w:p>
    <w:bookmarkEnd w:id="271"/>
    <w:bookmarkStart w:name="z1346" w:id="272"/>
    <w:p>
      <w:pPr>
        <w:spacing w:after="0"/>
        <w:ind w:left="0"/>
        <w:jc w:val="both"/>
      </w:pPr>
      <w:r>
        <w:rPr>
          <w:rFonts w:ascii="Times New Roman"/>
          <w:b w:val="false"/>
          <w:i w:val="false"/>
          <w:color w:val="000000"/>
          <w:sz w:val="28"/>
        </w:rPr>
        <w:t>
      3) жоғары және жоғары оқу орнынан кейінгі білім беру саласындағы білім беруді дамытудың жай-күйі туралы жыл сайынғы ұлттық баяндама дайындау және жариялау арқылы қоғам мен мемлекетті білім беру жүйесінің жай-күйі және оның қызметінің тиімділігі туралы объективті ақпаратпен қамтамасыз етеді;</w:t>
      </w:r>
    </w:p>
    <w:bookmarkEnd w:id="272"/>
    <w:bookmarkStart w:name="z1347" w:id="273"/>
    <w:p>
      <w:pPr>
        <w:spacing w:after="0"/>
        <w:ind w:left="0"/>
        <w:jc w:val="both"/>
      </w:pPr>
      <w:r>
        <w:rPr>
          <w:rFonts w:ascii="Times New Roman"/>
          <w:b w:val="false"/>
          <w:i w:val="false"/>
          <w:color w:val="000000"/>
          <w:sz w:val="28"/>
        </w:rPr>
        <w:t>
      4) білім беруді басқару жүйесіне білім беру мониторингін және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bookmarkEnd w:id="273"/>
    <w:bookmarkStart w:name="z1348" w:id="274"/>
    <w:p>
      <w:pPr>
        <w:spacing w:after="0"/>
        <w:ind w:left="0"/>
        <w:jc w:val="both"/>
      </w:pPr>
      <w:r>
        <w:rPr>
          <w:rFonts w:ascii="Times New Roman"/>
          <w:b w:val="false"/>
          <w:i w:val="false"/>
          <w:color w:val="000000"/>
          <w:sz w:val="28"/>
        </w:rPr>
        <w:t>
      5)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бекітеді;</w:t>
      </w:r>
    </w:p>
    <w:bookmarkEnd w:id="274"/>
    <w:bookmarkStart w:name="z1349" w:id="275"/>
    <w:p>
      <w:pPr>
        <w:spacing w:after="0"/>
        <w:ind w:left="0"/>
        <w:jc w:val="both"/>
      </w:pPr>
      <w:r>
        <w:rPr>
          <w:rFonts w:ascii="Times New Roman"/>
          <w:b w:val="false"/>
          <w:i w:val="false"/>
          <w:color w:val="000000"/>
          <w:sz w:val="28"/>
        </w:rPr>
        <w:t>
      6) заңды тұлғаларға мыналарды;</w:t>
      </w:r>
    </w:p>
    <w:bookmarkEnd w:id="275"/>
    <w:p>
      <w:pPr>
        <w:spacing w:after="0"/>
        <w:ind w:left="0"/>
        <w:jc w:val="both"/>
      </w:pPr>
      <w:r>
        <w:rPr>
          <w:rFonts w:ascii="Times New Roman"/>
          <w:b w:val="false"/>
          <w:i w:val="false"/>
          <w:color w:val="000000"/>
          <w:sz w:val="28"/>
        </w:rPr>
        <w:t>
      кадрларды даярлау бағыттары және оқыту нысандары бойынша жоғары білім беру;</w:t>
      </w:r>
    </w:p>
    <w:p>
      <w:pPr>
        <w:spacing w:after="0"/>
        <w:ind w:left="0"/>
        <w:jc w:val="both"/>
      </w:pPr>
      <w:r>
        <w:rPr>
          <w:rFonts w:ascii="Times New Roman"/>
          <w:b w:val="false"/>
          <w:i w:val="false"/>
          <w:color w:val="000000"/>
          <w:sz w:val="28"/>
        </w:rPr>
        <w:t>
      кадрларды даярлау бағыттары және оқыту нысандары бойынша жоғары оқу орнынан кейінгі білім беру;</w:t>
      </w:r>
    </w:p>
    <w:p>
      <w:pPr>
        <w:spacing w:after="0"/>
        <w:ind w:left="0"/>
        <w:jc w:val="both"/>
      </w:pPr>
      <w:r>
        <w:rPr>
          <w:rFonts w:ascii="Times New Roman"/>
          <w:b w:val="false"/>
          <w:i w:val="false"/>
          <w:color w:val="000000"/>
          <w:sz w:val="28"/>
        </w:rPr>
        <w:t>
      рухани білім беру үшін білім беру қызметімен айналысуға лицензия және (немесе) лицензияға қосымша береді;</w:t>
      </w:r>
    </w:p>
    <w:bookmarkStart w:name="z1350" w:id="276"/>
    <w:p>
      <w:pPr>
        <w:spacing w:after="0"/>
        <w:ind w:left="0"/>
        <w:jc w:val="both"/>
      </w:pPr>
      <w:r>
        <w:rPr>
          <w:rFonts w:ascii="Times New Roman"/>
          <w:b w:val="false"/>
          <w:i w:val="false"/>
          <w:color w:val="000000"/>
          <w:sz w:val="28"/>
        </w:rPr>
        <w:t>
      7) білім беру мониторингін жүзеге асыру тәртібін белгілейді;</w:t>
      </w:r>
    </w:p>
    <w:bookmarkEnd w:id="276"/>
    <w:bookmarkStart w:name="z1351" w:id="277"/>
    <w:p>
      <w:pPr>
        <w:spacing w:after="0"/>
        <w:ind w:left="0"/>
        <w:jc w:val="both"/>
      </w:pPr>
      <w:r>
        <w:rPr>
          <w:rFonts w:ascii="Times New Roman"/>
          <w:b w:val="false"/>
          <w:i w:val="false"/>
          <w:color w:val="000000"/>
          <w:sz w:val="28"/>
        </w:rPr>
        <w:t>
      8) Сот төрелігі академиясын қоспағанда, меншік нысанына және ведомстволық бағыныстылығына қарамастан, әскери, арнаулы оқу орындарында жоғары және (немесе) жоғары оқу орнынан кейінгі білімнің білім беру бағдарламаларын іске асыратын жоғары және (немесе) жоғары оқу орнынан кейінгі білім беру ұйымдарын мемлекеттік аттестаттауды жүргізеді;</w:t>
      </w:r>
    </w:p>
    <w:bookmarkEnd w:id="277"/>
    <w:bookmarkStart w:name="z1352" w:id="278"/>
    <w:p>
      <w:pPr>
        <w:spacing w:after="0"/>
        <w:ind w:left="0"/>
        <w:jc w:val="both"/>
      </w:pPr>
      <w:r>
        <w:rPr>
          <w:rFonts w:ascii="Times New Roman"/>
          <w:b w:val="false"/>
          <w:i w:val="false"/>
          <w:color w:val="000000"/>
          <w:sz w:val="28"/>
        </w:rPr>
        <w:t>
      9) жоғары және жоғары оқу орнынан кейінгі білім беру бағдарламаларын іске асыратын білім беру ұйымдарына оқуға қабылдаудың үлгілік қағидаларын бекітеді;</w:t>
      </w:r>
    </w:p>
    <w:bookmarkEnd w:id="278"/>
    <w:bookmarkStart w:name="z1353" w:id="279"/>
    <w:p>
      <w:pPr>
        <w:spacing w:after="0"/>
        <w:ind w:left="0"/>
        <w:jc w:val="both"/>
      </w:pPr>
      <w:r>
        <w:rPr>
          <w:rFonts w:ascii="Times New Roman"/>
          <w:b w:val="false"/>
          <w:i w:val="false"/>
          <w:color w:val="000000"/>
          <w:sz w:val="28"/>
        </w:rPr>
        <w:t>
      10) жоғары және жоғары оқу орнынан кейінгі білім беру ұйымдары қызметінің үлгілік қағидаларын бекітеді;</w:t>
      </w:r>
    </w:p>
    <w:bookmarkEnd w:id="279"/>
    <w:bookmarkStart w:name="z1354" w:id="280"/>
    <w:p>
      <w:pPr>
        <w:spacing w:after="0"/>
        <w:ind w:left="0"/>
        <w:jc w:val="both"/>
      </w:pPr>
      <w:r>
        <w:rPr>
          <w:rFonts w:ascii="Times New Roman"/>
          <w:b w:val="false"/>
          <w:i w:val="false"/>
          <w:color w:val="000000"/>
          <w:sz w:val="28"/>
        </w:rPr>
        <w:t>
      11) мүдделі орталық атқарушы органдармен, жұмыс берушілермен және басқа да әлеуметтік әріптестермен өзара іс-қимыл жасай отырып, кадрлар даярлау бағыттарының сыныптауышын бекітеді;</w:t>
      </w:r>
    </w:p>
    <w:bookmarkEnd w:id="280"/>
    <w:bookmarkStart w:name="z1355" w:id="281"/>
    <w:p>
      <w:pPr>
        <w:spacing w:after="0"/>
        <w:ind w:left="0"/>
        <w:jc w:val="both"/>
      </w:pPr>
      <w:r>
        <w:rPr>
          <w:rFonts w:ascii="Times New Roman"/>
          <w:b w:val="false"/>
          <w:i w:val="false"/>
          <w:color w:val="000000"/>
          <w:sz w:val="28"/>
        </w:rPr>
        <w:t>
      12) жоғары және (немесе) жоғары оқу орнынан кейінгі білім беру ұйымдарынан шығатын ресми құжаттарға апостиль қою рәсімін жүзеге асырады;</w:t>
      </w:r>
    </w:p>
    <w:bookmarkEnd w:id="281"/>
    <w:bookmarkStart w:name="z1356" w:id="282"/>
    <w:p>
      <w:pPr>
        <w:spacing w:after="0"/>
        <w:ind w:left="0"/>
        <w:jc w:val="both"/>
      </w:pPr>
      <w:r>
        <w:rPr>
          <w:rFonts w:ascii="Times New Roman"/>
          <w:b w:val="false"/>
          <w:i w:val="false"/>
          <w:color w:val="000000"/>
          <w:sz w:val="28"/>
        </w:rPr>
        <w:t>
      13)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талаптарды және жоғары және (немесе) жоғары оқу орнынан кейінгі білімнің білім беру бағдарламалары бойынша қашықтан оқыту бойынша оқу процесін ұйымдастыру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бекітеді;</w:t>
      </w:r>
    </w:p>
    <w:bookmarkEnd w:id="282"/>
    <w:bookmarkStart w:name="z1357" w:id="283"/>
    <w:p>
      <w:pPr>
        <w:spacing w:after="0"/>
        <w:ind w:left="0"/>
        <w:jc w:val="both"/>
      </w:pPr>
      <w:r>
        <w:rPr>
          <w:rFonts w:ascii="Times New Roman"/>
          <w:b w:val="false"/>
          <w:i w:val="false"/>
          <w:color w:val="000000"/>
          <w:sz w:val="28"/>
        </w:rPr>
        <w:t>
      14) Қазақстан Республикасының заңдарында көзделген жағдайларды қоспағанда, ведомстволық бағынысты білім беру ұйымдарының жарғыларын бекітеді;</w:t>
      </w:r>
    </w:p>
    <w:bookmarkEnd w:id="283"/>
    <w:bookmarkStart w:name="z1358" w:id="284"/>
    <w:p>
      <w:pPr>
        <w:spacing w:after="0"/>
        <w:ind w:left="0"/>
        <w:jc w:val="both"/>
      </w:pPr>
      <w:r>
        <w:rPr>
          <w:rFonts w:ascii="Times New Roman"/>
          <w:b w:val="false"/>
          <w:i w:val="false"/>
          <w:color w:val="000000"/>
          <w:sz w:val="28"/>
        </w:rPr>
        <w:t>
      15) жоғары және (немесе) жоғары оқу орнынан кейінгі білім беру ұйымдарында меншік нысанына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бақылауды жүзеге асырады;</w:t>
      </w:r>
    </w:p>
    <w:bookmarkEnd w:id="284"/>
    <w:bookmarkStart w:name="z1359" w:id="285"/>
    <w:p>
      <w:pPr>
        <w:spacing w:after="0"/>
        <w:ind w:left="0"/>
        <w:jc w:val="both"/>
      </w:pPr>
      <w:r>
        <w:rPr>
          <w:rFonts w:ascii="Times New Roman"/>
          <w:b w:val="false"/>
          <w:i w:val="false"/>
          <w:color w:val="000000"/>
          <w:sz w:val="28"/>
        </w:rPr>
        <w:t>
      16) еңбек жөніндегі уәкілетті органмен бірлесіп мемлекеттік білім беру ұйымдарының бірінші басшылары мен педагогтерін лауазымға тағайындау, лауазымнан босату қағидаларын бекітеді;</w:t>
      </w:r>
    </w:p>
    <w:bookmarkEnd w:id="285"/>
    <w:bookmarkStart w:name="z1360" w:id="286"/>
    <w:p>
      <w:pPr>
        <w:spacing w:after="0"/>
        <w:ind w:left="0"/>
        <w:jc w:val="both"/>
      </w:pPr>
      <w:r>
        <w:rPr>
          <w:rFonts w:ascii="Times New Roman"/>
          <w:b w:val="false"/>
          <w:i w:val="false"/>
          <w:color w:val="000000"/>
          <w:sz w:val="28"/>
        </w:rPr>
        <w:t>
      17) шетелдік әріптестермен келіссөздер жүргізеді және өз құзыреті шегінде жоғары және (немесе) жоғары оқу орнынан кейінгі білім беру, сондай-ақ ғылыми қызмет саласындағы халықаралық шарттарға (келісімдерге) және бағдарламаларға қол қояды;</w:t>
      </w:r>
    </w:p>
    <w:bookmarkEnd w:id="286"/>
    <w:bookmarkStart w:name="z1361" w:id="287"/>
    <w:p>
      <w:pPr>
        <w:spacing w:after="0"/>
        <w:ind w:left="0"/>
        <w:jc w:val="both"/>
      </w:pPr>
      <w:r>
        <w:rPr>
          <w:rFonts w:ascii="Times New Roman"/>
          <w:b w:val="false"/>
          <w:i w:val="false"/>
          <w:color w:val="000000"/>
          <w:sz w:val="28"/>
        </w:rPr>
        <w:t>
      18) студенттерді, магистранттар мен докторанттарды жатақханалардағы орындармен қамтамасыз етуге мемлекеттік тапсырысты орналастыру қағидаларын бекітеді;</w:t>
      </w:r>
    </w:p>
    <w:bookmarkEnd w:id="287"/>
    <w:bookmarkStart w:name="z1362" w:id="288"/>
    <w:p>
      <w:pPr>
        <w:spacing w:after="0"/>
        <w:ind w:left="0"/>
        <w:jc w:val="both"/>
      </w:pPr>
      <w:r>
        <w:rPr>
          <w:rFonts w:ascii="Times New Roman"/>
          <w:b w:val="false"/>
          <w:i w:val="false"/>
          <w:color w:val="000000"/>
          <w:sz w:val="28"/>
        </w:rPr>
        <w:t>
      19) Қазақстан Республикасының жоғары және (немесе) жоғары оқу орнынан кейінгі білім беру саласындағы заңнамасының анықталған бұзушылықтарын нұсқамада белгіленген мерзімдерде жою туралы орындалуы міндетті жазбаша нұсқамаларды береді;</w:t>
      </w:r>
    </w:p>
    <w:bookmarkEnd w:id="288"/>
    <w:bookmarkStart w:name="z1363" w:id="289"/>
    <w:p>
      <w:pPr>
        <w:spacing w:after="0"/>
        <w:ind w:left="0"/>
        <w:jc w:val="both"/>
      </w:pPr>
      <w:r>
        <w:rPr>
          <w:rFonts w:ascii="Times New Roman"/>
          <w:b w:val="false"/>
          <w:i w:val="false"/>
          <w:color w:val="000000"/>
          <w:sz w:val="28"/>
        </w:rPr>
        <w:t>
      20) жоғары және (немесе) жоғары оқу орнынан кейінгі білім беру саласындағы білім беру ұйымдары түрлерінің номенклатурасын бекітеді;</w:t>
      </w:r>
    </w:p>
    <w:bookmarkEnd w:id="289"/>
    <w:bookmarkStart w:name="z1364" w:id="290"/>
    <w:p>
      <w:pPr>
        <w:spacing w:after="0"/>
        <w:ind w:left="0"/>
        <w:jc w:val="both"/>
      </w:pPr>
      <w:r>
        <w:rPr>
          <w:rFonts w:ascii="Times New Roman"/>
          <w:b w:val="false"/>
          <w:i w:val="false"/>
          <w:color w:val="000000"/>
          <w:sz w:val="28"/>
        </w:rPr>
        <w:t>
      21) Қазақстан Республикасының заңнамасына сәйкес сәйкестендіру нөмірлерінің ұлттық тізілімдерінде қамтылған мәліметтерді алады;</w:t>
      </w:r>
    </w:p>
    <w:bookmarkEnd w:id="290"/>
    <w:bookmarkStart w:name="z1365" w:id="291"/>
    <w:p>
      <w:pPr>
        <w:spacing w:after="0"/>
        <w:ind w:left="0"/>
        <w:jc w:val="both"/>
      </w:pPr>
      <w:r>
        <w:rPr>
          <w:rFonts w:ascii="Times New Roman"/>
          <w:b w:val="false"/>
          <w:i w:val="false"/>
          <w:color w:val="000000"/>
          <w:sz w:val="28"/>
        </w:rPr>
        <w:t>
      22) мүдделі мемлекеттік органдармен келісу бойынша дуальды оқытуды ұйымдастыру қағидаларын бекітеді;</w:t>
      </w:r>
    </w:p>
    <w:bookmarkEnd w:id="291"/>
    <w:bookmarkStart w:name="z1366" w:id="292"/>
    <w:p>
      <w:pPr>
        <w:spacing w:after="0"/>
        <w:ind w:left="0"/>
        <w:jc w:val="both"/>
      </w:pPr>
      <w:r>
        <w:rPr>
          <w:rFonts w:ascii="Times New Roman"/>
          <w:b w:val="false"/>
          <w:i w:val="false"/>
          <w:color w:val="000000"/>
          <w:sz w:val="28"/>
        </w:rPr>
        <w:t>
      23) жоғары және (немесе) жоғары оқу орнынан кейінгі білім беру ұйымын дамыту бағдарламасының құрылымын және оны әзірлеу қағидаларын бекітеді;</w:t>
      </w:r>
    </w:p>
    <w:bookmarkEnd w:id="292"/>
    <w:bookmarkStart w:name="z1367" w:id="293"/>
    <w:p>
      <w:pPr>
        <w:spacing w:after="0"/>
        <w:ind w:left="0"/>
        <w:jc w:val="both"/>
      </w:pPr>
      <w:r>
        <w:rPr>
          <w:rFonts w:ascii="Times New Roman"/>
          <w:b w:val="false"/>
          <w:i w:val="false"/>
          <w:color w:val="000000"/>
          <w:sz w:val="28"/>
        </w:rPr>
        <w:t>
      24) стипендиялық бағдарламаларға қатысу үшін үміткерлерді іріктеу қағидаларын бекітеді;</w:t>
      </w:r>
    </w:p>
    <w:bookmarkEnd w:id="293"/>
    <w:bookmarkStart w:name="z1368" w:id="294"/>
    <w:p>
      <w:pPr>
        <w:spacing w:after="0"/>
        <w:ind w:left="0"/>
        <w:jc w:val="both"/>
      </w:pPr>
      <w:r>
        <w:rPr>
          <w:rFonts w:ascii="Times New Roman"/>
          <w:b w:val="false"/>
          <w:i w:val="false"/>
          <w:color w:val="000000"/>
          <w:sz w:val="28"/>
        </w:rPr>
        <w:t>
      25) жан басына шаққандағы нормативтік қаржыландыру іске асырылатын жоғары және (немесе) жоғары оқу орнынан кейінгі білім беру ұйымдарының типтері мен түрлерінің тізбесін бекітеді;</w:t>
      </w:r>
    </w:p>
    <w:bookmarkEnd w:id="294"/>
    <w:bookmarkStart w:name="z1369" w:id="295"/>
    <w:p>
      <w:pPr>
        <w:spacing w:after="0"/>
        <w:ind w:left="0"/>
        <w:jc w:val="both"/>
      </w:pPr>
      <w:r>
        <w:rPr>
          <w:rFonts w:ascii="Times New Roman"/>
          <w:b w:val="false"/>
          <w:i w:val="false"/>
          <w:color w:val="000000"/>
          <w:sz w:val="28"/>
        </w:rPr>
        <w:t>
      26) "бакалавр" немесе "магистр" дәрежесін бере отырып, жоғары немесе жоғары оқу орнынан кейінгі білімге ақы төлеу үшін білім беру грантын беру қағидаларын бекітеді;</w:t>
      </w:r>
    </w:p>
    <w:bookmarkEnd w:id="295"/>
    <w:bookmarkStart w:name="z1370" w:id="296"/>
    <w:p>
      <w:pPr>
        <w:spacing w:after="0"/>
        <w:ind w:left="0"/>
        <w:jc w:val="both"/>
      </w:pPr>
      <w:r>
        <w:rPr>
          <w:rFonts w:ascii="Times New Roman"/>
          <w:b w:val="false"/>
          <w:i w:val="false"/>
          <w:color w:val="000000"/>
          <w:sz w:val="28"/>
        </w:rPr>
        <w:t>
      27) мемлекеттік атаулы стипендиялар тағайындайды;</w:t>
      </w:r>
    </w:p>
    <w:bookmarkEnd w:id="296"/>
    <w:bookmarkStart w:name="z1371" w:id="297"/>
    <w:p>
      <w:pPr>
        <w:spacing w:after="0"/>
        <w:ind w:left="0"/>
        <w:jc w:val="both"/>
      </w:pPr>
      <w:r>
        <w:rPr>
          <w:rFonts w:ascii="Times New Roman"/>
          <w:b w:val="false"/>
          <w:i w:val="false"/>
          <w:color w:val="000000"/>
          <w:sz w:val="28"/>
        </w:rPr>
        <w:t>
      28) маманды жұмысқа жіберу, бюджет қаражаты есебінен жұмсалған шығыстарды өтеу, өз бетінше жұмысқа орналасу құқығын беру, осы Заңның 47-бабының 17-тармағында көрсетілген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bookmarkEnd w:id="297"/>
    <w:bookmarkStart w:name="z1372" w:id="298"/>
    <w:p>
      <w:pPr>
        <w:spacing w:after="0"/>
        <w:ind w:left="0"/>
        <w:jc w:val="both"/>
      </w:pPr>
      <w:r>
        <w:rPr>
          <w:rFonts w:ascii="Times New Roman"/>
          <w:b w:val="false"/>
          <w:i w:val="false"/>
          <w:color w:val="000000"/>
          <w:sz w:val="28"/>
        </w:rPr>
        <w:t>
      29) шетелде кадрларды даярлаудың, қайта даярлаудың және олардың біліктілігін арттырудың халықаралық бағдарламалары бойынша, оның ішінде "Болашақ" халықаралық стипендиясы бойынша іс-шаралар кешенін жүзеге асыратын ұйымды (әкімшіні) айқындайды.</w:t>
      </w:r>
    </w:p>
    <w:bookmarkEnd w:id="298"/>
    <w:bookmarkStart w:name="z1377" w:id="299"/>
    <w:p>
      <w:pPr>
        <w:spacing w:after="0"/>
        <w:ind w:left="0"/>
        <w:jc w:val="both"/>
      </w:pPr>
      <w:r>
        <w:rPr>
          <w:rFonts w:ascii="Times New Roman"/>
          <w:b w:val="false"/>
          <w:i w:val="false"/>
          <w:color w:val="000000"/>
          <w:sz w:val="28"/>
        </w:rPr>
        <w:t>
      30) білім беру саласындағы уәкілетті органмен бірлесіп формалды емес білім беру арқылы алынған оқыту нәтижелерін, сондай-ақ кәсіптік біліктілігін тану нәтижелерін тану қағидаларын әзірлейді және бекітеді;</w:t>
      </w:r>
    </w:p>
    <w:bookmarkEnd w:id="299"/>
    <w:bookmarkStart w:name="z1378" w:id="300"/>
    <w:p>
      <w:pPr>
        <w:spacing w:after="0"/>
        <w:ind w:left="0"/>
        <w:jc w:val="both"/>
      </w:pPr>
      <w:r>
        <w:rPr>
          <w:rFonts w:ascii="Times New Roman"/>
          <w:b w:val="false"/>
          <w:i w:val="false"/>
          <w:color w:val="000000"/>
          <w:sz w:val="28"/>
        </w:rPr>
        <w:t>
      31) жоғары және (немесе) жоғары оқу орнынан кейінгі білім беру ұйымдарының педагогтеріне (профессор-оқытушылар құрамына) арналған кәсіптік стандартты әзірлейді және бекітеді;</w:t>
      </w:r>
    </w:p>
    <w:bookmarkEnd w:id="300"/>
    <w:p>
      <w:pPr>
        <w:spacing w:after="0"/>
        <w:ind w:left="0"/>
        <w:jc w:val="both"/>
      </w:pPr>
      <w:r>
        <w:rPr>
          <w:rFonts w:ascii="Times New Roman"/>
          <w:b w:val="false"/>
          <w:i w:val="false"/>
          <w:color w:val="000000"/>
          <w:sz w:val="28"/>
        </w:rPr>
        <w:t>
      32) Қазақстан Республикасының заңнамасына сәйкес білім беру ақысын төлеу мақсатында білім беру саласындағы уәкілетті органмен бірлесіп, бірыңғай жинақтаушы зейнетақы қорынан төленетін нысаналы жинақ төлемдерін пайдалану қағидаларын әзірлейді және бекітеді.</w:t>
      </w:r>
    </w:p>
    <w:p>
      <w:pPr>
        <w:spacing w:after="0"/>
        <w:ind w:left="0"/>
        <w:jc w:val="both"/>
      </w:pPr>
      <w:r>
        <w:rPr>
          <w:rFonts w:ascii="Times New Roman"/>
          <w:b w:val="false"/>
          <w:i w:val="false"/>
          <w:color w:val="000000"/>
          <w:sz w:val="28"/>
        </w:rPr>
        <w:t>
      Ғылым және жоғары білім саласындағы уәкілетті органның осы баптың бірінші бөлігінің 4), 5), 7), 9), 10), 11), 13), 16), 18), 20), 22), 23), 24) және 25) тармақшаларында көзделген өкілеттіктері әскери, арнаулы оқу орындарына және Сот төрелігі академиясына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5-3-баппен толықтырылды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Білім беру саласындағы жергілікті өкілді және атқарушы органдардың құзыреті</w:t>
      </w:r>
    </w:p>
    <w:bookmarkStart w:name="z236" w:id="301"/>
    <w:p>
      <w:pPr>
        <w:spacing w:after="0"/>
        <w:ind w:left="0"/>
        <w:jc w:val="both"/>
      </w:pPr>
      <w:r>
        <w:rPr>
          <w:rFonts w:ascii="Times New Roman"/>
          <w:b w:val="false"/>
          <w:i w:val="false"/>
          <w:color w:val="000000"/>
          <w:sz w:val="28"/>
        </w:rPr>
        <w:t>
      1. Жергілікті өкілді органдар:</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38" w:id="302"/>
    <w:p>
      <w:pPr>
        <w:spacing w:after="0"/>
        <w:ind w:left="0"/>
        <w:jc w:val="both"/>
      </w:pPr>
      <w:r>
        <w:rPr>
          <w:rFonts w:ascii="Times New Roman"/>
          <w:b w:val="false"/>
          <w:i w:val="false"/>
          <w:color w:val="000000"/>
          <w:sz w:val="28"/>
        </w:rPr>
        <w:t>
      2) білім алушылардың қоғамдық көлікте (таксиден басқа) жеңілдікпен жол жүруі туралы шешім қабылдайды;</w:t>
      </w:r>
    </w:p>
    <w:bookmarkEnd w:id="302"/>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Start w:name="z239" w:id="303"/>
    <w:p>
      <w:pPr>
        <w:spacing w:after="0"/>
        <w:ind w:left="0"/>
        <w:jc w:val="both"/>
      </w:pPr>
      <w:r>
        <w:rPr>
          <w:rFonts w:ascii="Times New Roman"/>
          <w:b w:val="false"/>
          <w:i w:val="false"/>
          <w:color w:val="000000"/>
          <w:sz w:val="28"/>
        </w:rPr>
        <w:t>
      2. Облыстың жергілікті атқарушы органы: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33" w:id="304"/>
    <w:p>
      <w:pPr>
        <w:spacing w:after="0"/>
        <w:ind w:left="0"/>
        <w:jc w:val="both"/>
      </w:pPr>
      <w:r>
        <w:rPr>
          <w:rFonts w:ascii="Times New Roman"/>
          <w:b w:val="false"/>
          <w:i w:val="false"/>
          <w:color w:val="000000"/>
          <w:sz w:val="28"/>
        </w:rPr>
        <w:t>
      1-1) білім беру саласындағы мемлекеттік саясатты іске асырады;</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тірек мектептердің (ресурс орталықтарының) жұмыс істеуін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техникалық және кәсіптік, орта білімнен кейінгі білім беруді қамтамасыз етеді;</w:t>
      </w:r>
    </w:p>
    <w:bookmarkStart w:name="z242" w:id="305"/>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305"/>
    <w:bookmarkStart w:name="z243" w:id="306"/>
    <w:p>
      <w:pPr>
        <w:spacing w:after="0"/>
        <w:ind w:left="0"/>
        <w:jc w:val="both"/>
      </w:pPr>
      <w:r>
        <w:rPr>
          <w:rFonts w:ascii="Times New Roman"/>
          <w:b w:val="false"/>
          <w:i w:val="false"/>
          <w:color w:val="000000"/>
          <w:sz w:val="28"/>
        </w:rPr>
        <w:t>
      4) мамандандырылған білім беру ұйымдарында дарынды балаларды оқытуды қамтамасыз етеді;</w:t>
      </w:r>
    </w:p>
    <w:bookmarkEnd w:id="306"/>
    <w:p>
      <w:pPr>
        <w:spacing w:after="0"/>
        <w:ind w:left="0"/>
        <w:jc w:val="both"/>
      </w:pPr>
      <w:r>
        <w:rPr>
          <w:rFonts w:ascii="Times New Roman"/>
          <w:b w:val="false"/>
          <w:i w:val="false"/>
          <w:color w:val="000000"/>
          <w:sz w:val="28"/>
        </w:rPr>
        <w:t>
      4-1) мектепке дейінгі жастағы және мектеп жасындағы балаларды есепке алуды, орта білім алғанға дейін оларды оқытуды ұйымдастырады;</w:t>
      </w:r>
    </w:p>
    <w:p>
      <w:pPr>
        <w:spacing w:after="0"/>
        <w:ind w:left="0"/>
        <w:jc w:val="both"/>
      </w:pPr>
      <w:r>
        <w:rPr>
          <w:rFonts w:ascii="Times New Roman"/>
          <w:b w:val="false"/>
          <w:i w:val="false"/>
          <w:color w:val="000000"/>
          <w:sz w:val="28"/>
        </w:rPr>
        <w:t>
      4-2) мектепке дейiнгi тәрбие мен оқытуға мемлекеттiк бiлiм беру тапсырысын орналастыруды қамтамасыз етеді;</w:t>
      </w:r>
    </w:p>
    <w:bookmarkStart w:name="z244" w:id="307"/>
    <w:p>
      <w:pPr>
        <w:spacing w:after="0"/>
        <w:ind w:left="0"/>
        <w:jc w:val="both"/>
      </w:pPr>
      <w:r>
        <w:rPr>
          <w:rFonts w:ascii="Times New Roman"/>
          <w:b w:val="false"/>
          <w:i w:val="false"/>
          <w:color w:val="000000"/>
          <w:sz w:val="28"/>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45" w:id="308"/>
    <w:p>
      <w:pPr>
        <w:spacing w:after="0"/>
        <w:ind w:left="0"/>
        <w:jc w:val="both"/>
      </w:pPr>
      <w:r>
        <w:rPr>
          <w:rFonts w:ascii="Times New Roman"/>
          <w:b w:val="false"/>
          <w:i w:val="false"/>
          <w:color w:val="000000"/>
          <w:sz w:val="28"/>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bookmarkEnd w:id="308"/>
    <w:bookmarkStart w:name="z1223" w:id="309"/>
    <w:p>
      <w:pPr>
        <w:spacing w:after="0"/>
        <w:ind w:left="0"/>
        <w:jc w:val="both"/>
      </w:pPr>
      <w:r>
        <w:rPr>
          <w:rFonts w:ascii="Times New Roman"/>
          <w:b w:val="false"/>
          <w:i w:val="false"/>
          <w:color w:val="000000"/>
          <w:sz w:val="28"/>
        </w:rPr>
        <w:t>
      6-1) Қазақстан Республикасының заңнамасына сәйкес Білім беру инфрақұрылымын қолдау қорының қаражаты есебінен орта білім беру объектілерін салуды, реконструкциялауды қамтамасыз етеді;</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6-2) тармақшамен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7-2)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мектепке дейiнгi тәрбие мен оқытуға мемлекеттiк бiлiм беру тапсырысын, ата-ана төлемақысының мөлшерін бекiтедi;</w:t>
      </w:r>
    </w:p>
    <w:bookmarkStart w:name="z247" w:id="310"/>
    <w:p>
      <w:pPr>
        <w:spacing w:after="0"/>
        <w:ind w:left="0"/>
        <w:jc w:val="both"/>
      </w:pPr>
      <w:r>
        <w:rPr>
          <w:rFonts w:ascii="Times New Roman"/>
          <w:b w:val="false"/>
          <w:i w:val="false"/>
          <w:color w:val="000000"/>
          <w:sz w:val="28"/>
        </w:rPr>
        <w:t>
      8) жоғары және жоғары оқу орнынан кейінгі білімі бар кадрларды даярлауға арналған мемлекеттік білім беру тапсырысын бекітеді;</w:t>
      </w:r>
    </w:p>
    <w:bookmarkEnd w:id="310"/>
    <w:bookmarkStart w:name="z936" w:id="311"/>
    <w:p>
      <w:pPr>
        <w:spacing w:after="0"/>
        <w:ind w:left="0"/>
        <w:jc w:val="both"/>
      </w:pPr>
      <w:r>
        <w:rPr>
          <w:rFonts w:ascii="Times New Roman"/>
          <w:b w:val="false"/>
          <w:i w:val="false"/>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311"/>
    <w:bookmarkStart w:name="z1032" w:id="312"/>
    <w:p>
      <w:pPr>
        <w:spacing w:after="0"/>
        <w:ind w:left="0"/>
        <w:jc w:val="both"/>
      </w:pPr>
      <w:r>
        <w:rPr>
          <w:rFonts w:ascii="Times New Roman"/>
          <w:b w:val="false"/>
          <w:i w:val="false"/>
          <w:color w:val="000000"/>
          <w:sz w:val="28"/>
        </w:rPr>
        <w:t>
      8-2) мемлекеттік білім беру ұйымдарында орта білім беруге мемлекеттік білім беру тапсырысын бекітеді;</w:t>
      </w:r>
    </w:p>
    <w:bookmarkEnd w:id="312"/>
    <w:bookmarkStart w:name="z1103" w:id="313"/>
    <w:p>
      <w:pPr>
        <w:spacing w:after="0"/>
        <w:ind w:left="0"/>
        <w:jc w:val="both"/>
      </w:pPr>
      <w:r>
        <w:rPr>
          <w:rFonts w:ascii="Times New Roman"/>
          <w:b w:val="false"/>
          <w:i w:val="false"/>
          <w:color w:val="000000"/>
          <w:sz w:val="28"/>
        </w:rPr>
        <w:t>
      8-3) техникалық және кәсіптік, орта білімнен кейінгі білімі бар кадрларды даярлауға арналған мемлекеттік білім беру тапсырысын бекітеді;</w:t>
      </w:r>
    </w:p>
    <w:bookmarkEnd w:id="313"/>
    <w:bookmarkStart w:name="z1104" w:id="314"/>
    <w:p>
      <w:pPr>
        <w:spacing w:after="0"/>
        <w:ind w:left="0"/>
        <w:jc w:val="both"/>
      </w:pPr>
      <w:r>
        <w:rPr>
          <w:rFonts w:ascii="Times New Roman"/>
          <w:b w:val="false"/>
          <w:i w:val="false"/>
          <w:color w:val="000000"/>
          <w:sz w:val="28"/>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14"/>
    <w:bookmarkStart w:name="z1152" w:id="315"/>
    <w:p>
      <w:pPr>
        <w:spacing w:after="0"/>
        <w:ind w:left="0"/>
        <w:jc w:val="both"/>
      </w:pPr>
      <w:r>
        <w:rPr>
          <w:rFonts w:ascii="Times New Roman"/>
          <w:b w:val="false"/>
          <w:i w:val="false"/>
          <w:color w:val="000000"/>
          <w:sz w:val="28"/>
        </w:rPr>
        <w:t>
      8-5)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bookmarkEnd w:id="315"/>
    <w:bookmarkStart w:name="z248" w:id="316"/>
    <w:p>
      <w:pPr>
        <w:spacing w:after="0"/>
        <w:ind w:left="0"/>
        <w:jc w:val="both"/>
      </w:pPr>
      <w:r>
        <w:rPr>
          <w:rFonts w:ascii="Times New Roman"/>
          <w:b w:val="false"/>
          <w:i w:val="false"/>
          <w:color w:val="000000"/>
          <w:sz w:val="28"/>
        </w:rPr>
        <w:t>
      9) білім алушылардың ұлттық бірыңғай тестілеуге қатысуын ұйымдастырады;</w:t>
      </w:r>
    </w:p>
    <w:bookmarkEnd w:id="316"/>
    <w:bookmarkStart w:name="z249" w:id="317"/>
    <w:p>
      <w:pPr>
        <w:spacing w:after="0"/>
        <w:ind w:left="0"/>
        <w:jc w:val="both"/>
      </w:pPr>
      <w:r>
        <w:rPr>
          <w:rFonts w:ascii="Times New Roman"/>
          <w:b w:val="false"/>
          <w:i w:val="false"/>
          <w:color w:val="000000"/>
          <w:sz w:val="28"/>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317"/>
    <w:p>
      <w:pPr>
        <w:spacing w:after="0"/>
        <w:ind w:left="0"/>
        <w:jc w:val="both"/>
      </w:pPr>
      <w:r>
        <w:rPr>
          <w:rFonts w:ascii="Times New Roman"/>
          <w:b w:val="false"/>
          <w:i w:val="false"/>
          <w:color w:val="000000"/>
          <w:sz w:val="28"/>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bookmarkStart w:name="z250" w:id="318"/>
    <w:p>
      <w:pPr>
        <w:spacing w:after="0"/>
        <w:ind w:left="0"/>
        <w:jc w:val="both"/>
      </w:pPr>
      <w:r>
        <w:rPr>
          <w:rFonts w:ascii="Times New Roman"/>
          <w:b w:val="false"/>
          <w:i w:val="false"/>
          <w:color w:val="000000"/>
          <w:sz w:val="28"/>
        </w:rPr>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bookmarkEnd w:id="318"/>
    <w:bookmarkStart w:name="z251" w:id="319"/>
    <w:p>
      <w:pPr>
        <w:spacing w:after="0"/>
        <w:ind w:left="0"/>
        <w:jc w:val="both"/>
      </w:pPr>
      <w:r>
        <w:rPr>
          <w:rFonts w:ascii="Times New Roman"/>
          <w:b w:val="false"/>
          <w:i w:val="false"/>
          <w:color w:val="000000"/>
          <w:sz w:val="28"/>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319"/>
    <w:p>
      <w:pPr>
        <w:spacing w:after="0"/>
        <w:ind w:left="0"/>
        <w:jc w:val="both"/>
      </w:pPr>
      <w:r>
        <w:rPr>
          <w:rFonts w:ascii="Times New Roman"/>
          <w:b w:val="false"/>
          <w:i w:val="false"/>
          <w:color w:val="000000"/>
          <w:sz w:val="28"/>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bookmarkStart w:name="z252" w:id="320"/>
    <w:p>
      <w:pPr>
        <w:spacing w:after="0"/>
        <w:ind w:left="0"/>
        <w:jc w:val="both"/>
      </w:pPr>
      <w:r>
        <w:rPr>
          <w:rFonts w:ascii="Times New Roman"/>
          <w:b w:val="false"/>
          <w:i w:val="false"/>
          <w:color w:val="000000"/>
          <w:sz w:val="28"/>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bookmarkEnd w:id="320"/>
    <w:p>
      <w:pPr>
        <w:spacing w:after="0"/>
        <w:ind w:left="0"/>
        <w:jc w:val="both"/>
      </w:pPr>
      <w:r>
        <w:rPr>
          <w:rFonts w:ascii="Times New Roman"/>
          <w:b w:val="false"/>
          <w:i w:val="false"/>
          <w:color w:val="000000"/>
          <w:sz w:val="28"/>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13-2)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облыстық және аудандық (облыстық маңызы бар қала) деңгейлерде жүзеге асырылатын балаларға қосымша білім 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020" w:id="321"/>
    <w:p>
      <w:pPr>
        <w:spacing w:after="0"/>
        <w:ind w:left="0"/>
        <w:jc w:val="both"/>
      </w:pPr>
      <w:r>
        <w:rPr>
          <w:rFonts w:ascii="Times New Roman"/>
          <w:b w:val="false"/>
          <w:i w:val="false"/>
          <w:color w:val="000000"/>
          <w:sz w:val="28"/>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bookmarkEnd w:id="321"/>
    <w:bookmarkStart w:name="z256" w:id="322"/>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22"/>
    <w:bookmarkStart w:name="z257" w:id="323"/>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асырады;</w:t>
      </w:r>
    </w:p>
    <w:bookmarkEnd w:id="323"/>
    <w:p>
      <w:pPr>
        <w:spacing w:after="0"/>
        <w:ind w:left="0"/>
        <w:jc w:val="both"/>
      </w:pPr>
      <w:r>
        <w:rPr>
          <w:rFonts w:ascii="Times New Roman"/>
          <w:b w:val="false"/>
          <w:i w:val="false"/>
          <w:color w:val="000000"/>
          <w:sz w:val="28"/>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bookmarkStart w:name="z258" w:id="324"/>
    <w:p>
      <w:pPr>
        <w:spacing w:after="0"/>
        <w:ind w:left="0"/>
        <w:jc w:val="both"/>
      </w:pPr>
      <w:r>
        <w:rPr>
          <w:rFonts w:ascii="Times New Roman"/>
          <w:b w:val="false"/>
          <w:i w:val="false"/>
          <w:color w:val="000000"/>
          <w:sz w:val="28"/>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bookmarkEnd w:id="324"/>
    <w:bookmarkStart w:name="z259" w:id="325"/>
    <w:p>
      <w:pPr>
        <w:spacing w:after="0"/>
        <w:ind w:left="0"/>
        <w:jc w:val="both"/>
      </w:pPr>
      <w:r>
        <w:rPr>
          <w:rFonts w:ascii="Times New Roman"/>
          <w:b w:val="false"/>
          <w:i w:val="false"/>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325"/>
    <w:bookmarkStart w:name="z823" w:id="326"/>
    <w:p>
      <w:pPr>
        <w:spacing w:after="0"/>
        <w:ind w:left="0"/>
        <w:jc w:val="both"/>
      </w:pPr>
      <w:r>
        <w:rPr>
          <w:rFonts w:ascii="Times New Roman"/>
          <w:b w:val="false"/>
          <w:i w:val="false"/>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bookmarkEnd w:id="326"/>
    <w:bookmarkStart w:name="z260" w:id="327"/>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енгізеді;</w:t>
      </w:r>
    </w:p>
    <w:bookmarkEnd w:id="327"/>
    <w:bookmarkStart w:name="z261" w:id="328"/>
    <w:p>
      <w:pPr>
        <w:spacing w:after="0"/>
        <w:ind w:left="0"/>
        <w:jc w:val="both"/>
      </w:pPr>
      <w:r>
        <w:rPr>
          <w:rFonts w:ascii="Times New Roman"/>
          <w:b w:val="false"/>
          <w:i w:val="false"/>
          <w:color w:val="000000"/>
          <w:sz w:val="28"/>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bookmarkEnd w:id="328"/>
    <w:bookmarkStart w:name="z824" w:id="329"/>
    <w:p>
      <w:pPr>
        <w:spacing w:after="0"/>
        <w:ind w:left="0"/>
        <w:jc w:val="both"/>
      </w:pPr>
      <w:r>
        <w:rPr>
          <w:rFonts w:ascii="Times New Roman"/>
          <w:b w:val="false"/>
          <w:i w:val="false"/>
          <w:color w:val="000000"/>
          <w:sz w:val="28"/>
        </w:rPr>
        <w:t>
      22-1) білім беру мониторингін жүзеге асырады;</w:t>
      </w:r>
    </w:p>
    <w:bookmarkEnd w:id="329"/>
    <w:bookmarkStart w:name="z577" w:id="330"/>
    <w:p>
      <w:pPr>
        <w:spacing w:after="0"/>
        <w:ind w:left="0"/>
        <w:jc w:val="both"/>
      </w:pPr>
      <w:r>
        <w:rPr>
          <w:rFonts w:ascii="Times New Roman"/>
          <w:b w:val="false"/>
          <w:i w:val="false"/>
          <w:color w:val="000000"/>
          <w:sz w:val="28"/>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bookmarkEnd w:id="330"/>
    <w:bookmarkStart w:name="z661" w:id="331"/>
    <w:p>
      <w:pPr>
        <w:spacing w:after="0"/>
        <w:ind w:left="0"/>
        <w:jc w:val="both"/>
      </w:pPr>
      <w:r>
        <w:rPr>
          <w:rFonts w:ascii="Times New Roman"/>
          <w:b w:val="false"/>
          <w:i w:val="false"/>
          <w:color w:val="000000"/>
          <w:sz w:val="28"/>
        </w:rPr>
        <w:t>
      23)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етеді;</w:t>
      </w:r>
    </w:p>
    <w:bookmarkEnd w:id="331"/>
    <w:bookmarkStart w:name="z737" w:id="332"/>
    <w:p>
      <w:pPr>
        <w:spacing w:after="0"/>
        <w:ind w:left="0"/>
        <w:jc w:val="both"/>
      </w:pPr>
      <w:r>
        <w:rPr>
          <w:rFonts w:ascii="Times New Roman"/>
          <w:b w:val="false"/>
          <w:i w:val="false"/>
          <w:color w:val="000000"/>
          <w:sz w:val="28"/>
        </w:rPr>
        <w:t>
      24) кәмелетке толмағандарды бейімдеу орталықтарында және арнаулы әлеуметтік қызметтерге мұқтаж балаларды қолдау орталықтарында ұсталатын адамдарға жағдай жасайды;</w:t>
      </w:r>
    </w:p>
    <w:bookmarkEnd w:id="332"/>
    <w:bookmarkStart w:name="z825" w:id="333"/>
    <w:p>
      <w:pPr>
        <w:spacing w:after="0"/>
        <w:ind w:left="0"/>
        <w:jc w:val="both"/>
      </w:pPr>
      <w:r>
        <w:rPr>
          <w:rFonts w:ascii="Times New Roman"/>
          <w:b w:val="false"/>
          <w:i w:val="false"/>
          <w:color w:val="000000"/>
          <w:sz w:val="28"/>
        </w:rPr>
        <w:t>
      24-1) қамқоршылық кеңестерге жәрдем көрсетеді;</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24-2)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24-2) мемлекеттік білім беру ұйымдарының кадрмен қамтамасыз етілуін ұйымдастырады және жүзеге асырады;</w:t>
      </w:r>
    </w:p>
    <w:bookmarkStart w:name="z827" w:id="334"/>
    <w:p>
      <w:pPr>
        <w:spacing w:after="0"/>
        <w:ind w:left="0"/>
        <w:jc w:val="both"/>
      </w:pPr>
      <w:r>
        <w:rPr>
          <w:rFonts w:ascii="Times New Roman"/>
          <w:b w:val="false"/>
          <w:i w:val="false"/>
          <w:color w:val="000000"/>
          <w:sz w:val="28"/>
        </w:rPr>
        <w:t>
      24-3) конкурс жеңімпаздарына – мемлекеттік орта білім беру ұйымдарына "Орта білім беретін үздік ұйым" грантын төлейді;</w:t>
      </w:r>
    </w:p>
    <w:bookmarkEnd w:id="334"/>
    <w:bookmarkStart w:name="z828" w:id="335"/>
    <w:p>
      <w:pPr>
        <w:spacing w:after="0"/>
        <w:ind w:left="0"/>
        <w:jc w:val="both"/>
      </w:pPr>
      <w:r>
        <w:rPr>
          <w:rFonts w:ascii="Times New Roman"/>
          <w:b w:val="false"/>
          <w:i w:val="false"/>
          <w:color w:val="000000"/>
          <w:sz w:val="28"/>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35"/>
    <w:bookmarkStart w:name="z829" w:id="336"/>
    <w:p>
      <w:pPr>
        <w:spacing w:after="0"/>
        <w:ind w:left="0"/>
        <w:jc w:val="both"/>
      </w:pPr>
      <w:r>
        <w:rPr>
          <w:rFonts w:ascii="Times New Roman"/>
          <w:b w:val="false"/>
          <w:i w:val="false"/>
          <w:color w:val="000000"/>
          <w:sz w:val="28"/>
        </w:rPr>
        <w:t>
      24-5) әдістемелік кабинеттердің материалдық-техникалық базасын қамтамасыз етеді;</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24-6)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24-7) тармақшаны алып тастау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24-7) білім беру ұйымдарының ішкі тәртіптемесінің үлгілік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24-8)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24-8) дуальды оқыту бойынша білікті жұмысшы кадрлар мен орта буын мамандарын даярлауды ұйымдастыруды қамтамасыз етеді;</w:t>
      </w:r>
    </w:p>
    <w:p>
      <w:pPr>
        <w:spacing w:after="0"/>
        <w:ind w:left="0"/>
        <w:jc w:val="both"/>
      </w:pPr>
      <w:r>
        <w:rPr>
          <w:rFonts w:ascii="Times New Roman"/>
          <w:b w:val="false"/>
          <w:i w:val="false"/>
          <w:color w:val="000000"/>
          <w:sz w:val="28"/>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pPr>
        <w:spacing w:after="0"/>
        <w:ind w:left="0"/>
        <w:jc w:val="both"/>
      </w:pPr>
      <w:r>
        <w:rPr>
          <w:rFonts w:ascii="Times New Roman"/>
          <w:b w:val="false"/>
          <w:i w:val="false"/>
          <w:color w:val="000000"/>
          <w:sz w:val="28"/>
        </w:rPr>
        <w:t xml:space="preserve">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24-11)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pPr>
        <w:spacing w:after="0"/>
        <w:ind w:left="0"/>
        <w:jc w:val="both"/>
      </w:pPr>
      <w:r>
        <w:rPr>
          <w:rFonts w:ascii="Times New Roman"/>
          <w:b w:val="false"/>
          <w:i w:val="false"/>
          <w:color w:val="000000"/>
          <w:sz w:val="28"/>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38" w:id="337"/>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37"/>
    <w:bookmarkStart w:name="z262" w:id="338"/>
    <w:p>
      <w:pPr>
        <w:spacing w:after="0"/>
        <w:ind w:left="0"/>
        <w:jc w:val="both"/>
      </w:pPr>
      <w:r>
        <w:rPr>
          <w:rFonts w:ascii="Times New Roman"/>
          <w:b w:val="false"/>
          <w:i w:val="false"/>
          <w:color w:val="000000"/>
          <w:sz w:val="28"/>
        </w:rPr>
        <w:t>
      3. Республикалық маңызы бар қаланың және астананың жергілікті атқарушы органы: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4" w:id="339"/>
    <w:p>
      <w:pPr>
        <w:spacing w:after="0"/>
        <w:ind w:left="0"/>
        <w:jc w:val="both"/>
      </w:pPr>
      <w:r>
        <w:rPr>
          <w:rFonts w:ascii="Times New Roman"/>
          <w:b w:val="false"/>
          <w:i w:val="false"/>
          <w:color w:val="000000"/>
          <w:sz w:val="28"/>
        </w:rPr>
        <w:t>
      2) мектеп жасына дейінгі және мектеп жасындағы балаларды есепке алуды, оларды орта білім алғанға дейін оқытуды ұйымдастырады;</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техникалық және кәсіптік, орта білімнен кейінгі білім алуды қамтамасыз етеді;</w:t>
      </w:r>
    </w:p>
    <w:bookmarkStart w:name="z267" w:id="340"/>
    <w:p>
      <w:pPr>
        <w:spacing w:after="0"/>
        <w:ind w:left="0"/>
        <w:jc w:val="both"/>
      </w:pPr>
      <w:r>
        <w:rPr>
          <w:rFonts w:ascii="Times New Roman"/>
          <w:b w:val="false"/>
          <w:i w:val="false"/>
          <w:color w:val="000000"/>
          <w:sz w:val="28"/>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bookmarkStart w:name="z269" w:id="341"/>
    <w:p>
      <w:pPr>
        <w:spacing w:after="0"/>
        <w:ind w:left="0"/>
        <w:jc w:val="both"/>
      </w:pPr>
      <w:r>
        <w:rPr>
          <w:rFonts w:ascii="Times New Roman"/>
          <w:b w:val="false"/>
          <w:i w:val="false"/>
          <w:color w:val="000000"/>
          <w:sz w:val="28"/>
        </w:rPr>
        <w:t>
      7) жоғары және жоғары оқу орнынан кейінгі білімі бар кадрларды даярлауға арналған мемлекеттік білім беру тапсырысын бекітеді;</w:t>
      </w:r>
    </w:p>
    <w:bookmarkEnd w:id="341"/>
    <w:bookmarkStart w:name="z830" w:id="342"/>
    <w:p>
      <w:pPr>
        <w:spacing w:after="0"/>
        <w:ind w:left="0"/>
        <w:jc w:val="both"/>
      </w:pPr>
      <w:r>
        <w:rPr>
          <w:rFonts w:ascii="Times New Roman"/>
          <w:b w:val="false"/>
          <w:i w:val="false"/>
          <w:color w:val="000000"/>
          <w:sz w:val="28"/>
        </w:rPr>
        <w:t>
      7-1) мектепке дейiнгi тәрбие мен оқытуға мемлекеттiк бiлiм беру тапсырысын, ата-ана төлемақысының мөлшерін бекiтедi;</w:t>
      </w:r>
    </w:p>
    <w:bookmarkEnd w:id="342"/>
    <w:bookmarkStart w:name="z1033" w:id="343"/>
    <w:p>
      <w:pPr>
        <w:spacing w:after="0"/>
        <w:ind w:left="0"/>
        <w:jc w:val="both"/>
      </w:pPr>
      <w:r>
        <w:rPr>
          <w:rFonts w:ascii="Times New Roman"/>
          <w:b w:val="false"/>
          <w:i w:val="false"/>
          <w:color w:val="000000"/>
          <w:sz w:val="28"/>
        </w:rPr>
        <w:t>
      7-2) мемлекеттік білім беру ұйымдарында орта білім беруге мемлекеттік білім беру тапсырысын бекітеді;</w:t>
      </w:r>
    </w:p>
    <w:bookmarkEnd w:id="343"/>
    <w:bookmarkStart w:name="z1105" w:id="344"/>
    <w:p>
      <w:pPr>
        <w:spacing w:after="0"/>
        <w:ind w:left="0"/>
        <w:jc w:val="both"/>
      </w:pPr>
      <w:r>
        <w:rPr>
          <w:rFonts w:ascii="Times New Roman"/>
          <w:b w:val="false"/>
          <w:i w:val="false"/>
          <w:color w:val="000000"/>
          <w:sz w:val="28"/>
        </w:rPr>
        <w:t>
      7-3) техникалық және кәсіптік, орта білімнен кейінгі білімі бар кадрларды даярлауға арналған мемлекеттік білім беру тапсырысын бекітеді;</w:t>
      </w:r>
    </w:p>
    <w:bookmarkEnd w:id="344"/>
    <w:bookmarkStart w:name="z1106" w:id="345"/>
    <w:p>
      <w:pPr>
        <w:spacing w:after="0"/>
        <w:ind w:left="0"/>
        <w:jc w:val="both"/>
      </w:pPr>
      <w:r>
        <w:rPr>
          <w:rFonts w:ascii="Times New Roman"/>
          <w:b w:val="false"/>
          <w:i w:val="false"/>
          <w:color w:val="000000"/>
          <w:sz w:val="28"/>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45"/>
    <w:bookmarkStart w:name="z1217" w:id="346"/>
    <w:p>
      <w:pPr>
        <w:spacing w:after="0"/>
        <w:ind w:left="0"/>
        <w:jc w:val="both"/>
      </w:pPr>
      <w:r>
        <w:rPr>
          <w:rFonts w:ascii="Times New Roman"/>
          <w:b w:val="false"/>
          <w:i w:val="false"/>
          <w:color w:val="000000"/>
          <w:sz w:val="28"/>
        </w:rPr>
        <w:t>
      7-5)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bookmarkEnd w:id="346"/>
    <w:bookmarkStart w:name="z270" w:id="347"/>
    <w:p>
      <w:pPr>
        <w:spacing w:after="0"/>
        <w:ind w:left="0"/>
        <w:jc w:val="both"/>
      </w:pPr>
      <w:r>
        <w:rPr>
          <w:rFonts w:ascii="Times New Roman"/>
          <w:b w:val="false"/>
          <w:i w:val="false"/>
          <w:color w:val="000000"/>
          <w:sz w:val="28"/>
        </w:rPr>
        <w:t>
      8) білім алушылардың ұлттық бірыңғай тестілеуге қатысуын ұйымдастырады;</w:t>
      </w:r>
    </w:p>
    <w:bookmarkEnd w:id="347"/>
    <w:bookmarkStart w:name="z271" w:id="348"/>
    <w:p>
      <w:pPr>
        <w:spacing w:after="0"/>
        <w:ind w:left="0"/>
        <w:jc w:val="both"/>
      </w:pPr>
      <w:r>
        <w:rPr>
          <w:rFonts w:ascii="Times New Roman"/>
          <w:b w:val="false"/>
          <w:i w:val="false"/>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балаларға арналған қосымша білім беруді қамтамасыз етеді;</w:t>
      </w:r>
    </w:p>
    <w:bookmarkStart w:name="z273" w:id="349"/>
    <w:p>
      <w:pPr>
        <w:spacing w:after="0"/>
        <w:ind w:left="0"/>
        <w:jc w:val="both"/>
      </w:pPr>
      <w:r>
        <w:rPr>
          <w:rFonts w:ascii="Times New Roman"/>
          <w:b w:val="false"/>
          <w:i w:val="false"/>
          <w:color w:val="000000"/>
          <w:sz w:val="28"/>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349"/>
    <w:bookmarkStart w:name="z274" w:id="350"/>
    <w:p>
      <w:pPr>
        <w:spacing w:after="0"/>
        <w:ind w:left="0"/>
        <w:jc w:val="both"/>
      </w:pPr>
      <w:r>
        <w:rPr>
          <w:rFonts w:ascii="Times New Roman"/>
          <w:b w:val="false"/>
          <w:i w:val="false"/>
          <w:color w:val="000000"/>
          <w:sz w:val="28"/>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12-1), 12-2) тармақшалармен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75" w:id="351"/>
    <w:p>
      <w:pPr>
        <w:spacing w:after="0"/>
        <w:ind w:left="0"/>
        <w:jc w:val="both"/>
      </w:pPr>
      <w:r>
        <w:rPr>
          <w:rFonts w:ascii="Times New Roman"/>
          <w:b w:val="false"/>
          <w:i w:val="false"/>
          <w:color w:val="000000"/>
          <w:sz w:val="28"/>
        </w:rPr>
        <w:t>
      13)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351"/>
    <w:bookmarkStart w:name="z276" w:id="352"/>
    <w:p>
      <w:pPr>
        <w:spacing w:after="0"/>
        <w:ind w:left="0"/>
        <w:jc w:val="both"/>
      </w:pPr>
      <w:r>
        <w:rPr>
          <w:rFonts w:ascii="Times New Roman"/>
          <w:b w:val="false"/>
          <w:i w:val="false"/>
          <w:color w:val="000000"/>
          <w:sz w:val="28"/>
        </w:rPr>
        <w:t>
      14) дарынды балаларды мамандандырылған білім беру ұйымдарында оқытуды қамтамасыз етеді;</w:t>
      </w:r>
    </w:p>
    <w:bookmarkEnd w:id="352"/>
    <w:bookmarkStart w:name="z277" w:id="353"/>
    <w:p>
      <w:pPr>
        <w:spacing w:after="0"/>
        <w:ind w:left="0"/>
        <w:jc w:val="both"/>
      </w:pPr>
      <w:r>
        <w:rPr>
          <w:rFonts w:ascii="Times New Roman"/>
          <w:b w:val="false"/>
          <w:i w:val="false"/>
          <w:color w:val="000000"/>
          <w:sz w:val="28"/>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bookmarkEnd w:id="353"/>
    <w:bookmarkStart w:name="z278" w:id="354"/>
    <w:p>
      <w:pPr>
        <w:spacing w:after="0"/>
        <w:ind w:left="0"/>
        <w:jc w:val="both"/>
      </w:pPr>
      <w:r>
        <w:rPr>
          <w:rFonts w:ascii="Times New Roman"/>
          <w:b w:val="false"/>
          <w:i w:val="false"/>
          <w:color w:val="000000"/>
          <w:sz w:val="28"/>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bookmarkEnd w:id="354"/>
    <w:bookmarkStart w:name="z279" w:id="355"/>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bookmarkStart w:name="z281" w:id="356"/>
    <w:p>
      <w:pPr>
        <w:spacing w:after="0"/>
        <w:ind w:left="0"/>
        <w:jc w:val="both"/>
      </w:pPr>
      <w:r>
        <w:rPr>
          <w:rFonts w:ascii="Times New Roman"/>
          <w:b w:val="false"/>
          <w:i w:val="false"/>
          <w:color w:val="000000"/>
          <w:sz w:val="28"/>
        </w:rPr>
        <w:t>
      19) жетім балаларды, ата-анаcының қамқорлығынсыз қалған балаларды белгіленген тәртіппен мемлекеттік қамтамасыз етуді жүзеге асырады;</w:t>
      </w:r>
    </w:p>
    <w:bookmarkEnd w:id="356"/>
    <w:bookmarkStart w:name="z282" w:id="357"/>
    <w:p>
      <w:pPr>
        <w:spacing w:after="0"/>
        <w:ind w:left="0"/>
        <w:jc w:val="both"/>
      </w:pPr>
      <w:r>
        <w:rPr>
          <w:rFonts w:ascii="Times New Roman"/>
          <w:b w:val="false"/>
          <w:i w:val="false"/>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357"/>
    <w:bookmarkStart w:name="z283" w:id="358"/>
    <w:p>
      <w:pPr>
        <w:spacing w:after="0"/>
        <w:ind w:left="0"/>
        <w:jc w:val="both"/>
      </w:pPr>
      <w:r>
        <w:rPr>
          <w:rFonts w:ascii="Times New Roman"/>
          <w:b w:val="false"/>
          <w:i w:val="false"/>
          <w:color w:val="000000"/>
          <w:sz w:val="28"/>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bookmarkEnd w:id="358"/>
    <w:bookmarkStart w:name="z284" w:id="359"/>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bookmarkEnd w:id="359"/>
    <w:bookmarkStart w:name="z285" w:id="360"/>
    <w:p>
      <w:pPr>
        <w:spacing w:after="0"/>
        <w:ind w:left="0"/>
        <w:jc w:val="both"/>
      </w:pPr>
      <w:r>
        <w:rPr>
          <w:rFonts w:ascii="Times New Roman"/>
          <w:b w:val="false"/>
          <w:i w:val="false"/>
          <w:color w:val="000000"/>
          <w:sz w:val="28"/>
        </w:rPr>
        <w:t>
      23) мәслихатқа білім алушылардың қоғамдық көлікте (таксиден басқа) жеңілдікпен жол жүруі туралы ұсыныстар енгізеді;</w:t>
      </w:r>
    </w:p>
    <w:bookmarkEnd w:id="360"/>
    <w:bookmarkStart w:name="z286" w:id="361"/>
    <w:p>
      <w:pPr>
        <w:spacing w:after="0"/>
        <w:ind w:left="0"/>
        <w:jc w:val="both"/>
      </w:pPr>
      <w:r>
        <w:rPr>
          <w:rFonts w:ascii="Times New Roman"/>
          <w:b w:val="false"/>
          <w:i w:val="false"/>
          <w:color w:val="000000"/>
          <w:sz w:val="28"/>
        </w:rPr>
        <w:t>
      24) мектепке дейінгі тәрбие және оқыту ұйымдарына қажетті әдістемелік және консультациялық көмек көрсетеді;</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24-2) тармақшаны алып тастау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24-2) білім беру ұйымдарының ішкі тәртіптемесінің үлгілік қағидаларын әзірлейді және бекітеді;</w:t>
      </w:r>
    </w:p>
    <w:bookmarkStart w:name="z287" w:id="362"/>
    <w:p>
      <w:pPr>
        <w:spacing w:after="0"/>
        <w:ind w:left="0"/>
        <w:jc w:val="both"/>
      </w:pPr>
      <w:r>
        <w:rPr>
          <w:rFonts w:ascii="Times New Roman"/>
          <w:b w:val="false"/>
          <w:i w:val="false"/>
          <w:color w:val="000000"/>
          <w:sz w:val="28"/>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bookmarkEnd w:id="362"/>
    <w:bookmarkStart w:name="z831" w:id="363"/>
    <w:p>
      <w:pPr>
        <w:spacing w:after="0"/>
        <w:ind w:left="0"/>
        <w:jc w:val="both"/>
      </w:pPr>
      <w:r>
        <w:rPr>
          <w:rFonts w:ascii="Times New Roman"/>
          <w:b w:val="false"/>
          <w:i w:val="false"/>
          <w:color w:val="000000"/>
          <w:sz w:val="28"/>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bookmarkEnd w:id="363"/>
    <w:bookmarkStart w:name="z832" w:id="364"/>
    <w:p>
      <w:pPr>
        <w:spacing w:after="0"/>
        <w:ind w:left="0"/>
        <w:jc w:val="both"/>
      </w:pPr>
      <w:r>
        <w:rPr>
          <w:rFonts w:ascii="Times New Roman"/>
          <w:b w:val="false"/>
          <w:i w:val="false"/>
          <w:color w:val="000000"/>
          <w:sz w:val="28"/>
        </w:rPr>
        <w:t>
      25-2) білім беру мониторингін жүзеге асырады;</w:t>
      </w:r>
    </w:p>
    <w:bookmarkEnd w:id="364"/>
    <w:bookmarkStart w:name="z833" w:id="365"/>
    <w:p>
      <w:pPr>
        <w:spacing w:after="0"/>
        <w:ind w:left="0"/>
        <w:jc w:val="both"/>
      </w:pPr>
      <w:r>
        <w:rPr>
          <w:rFonts w:ascii="Times New Roman"/>
          <w:b w:val="false"/>
          <w:i w:val="false"/>
          <w:color w:val="000000"/>
          <w:sz w:val="28"/>
        </w:rPr>
        <w:t>
      25-3) қамқоршылық кеңестерге жәрдем көрсетеді;</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25-4)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25-4) мемлекеттік білім беру ұйымдарының кадрмен қамтамасыз етілуін ұйымдастырады;</w:t>
      </w:r>
    </w:p>
    <w:bookmarkStart w:name="z835" w:id="366"/>
    <w:p>
      <w:pPr>
        <w:spacing w:after="0"/>
        <w:ind w:left="0"/>
        <w:jc w:val="both"/>
      </w:pPr>
      <w:r>
        <w:rPr>
          <w:rFonts w:ascii="Times New Roman"/>
          <w:b w:val="false"/>
          <w:i w:val="false"/>
          <w:color w:val="000000"/>
          <w:sz w:val="28"/>
        </w:rPr>
        <w:t>
      25-5) білім беру ұйымдарындағы психологиялық қызметтің әдістемелік басшылығын қамтамасыз етеді;</w:t>
      </w:r>
    </w:p>
    <w:bookmarkEnd w:id="366"/>
    <w:bookmarkStart w:name="z836" w:id="367"/>
    <w:p>
      <w:pPr>
        <w:spacing w:after="0"/>
        <w:ind w:left="0"/>
        <w:jc w:val="both"/>
      </w:pPr>
      <w:r>
        <w:rPr>
          <w:rFonts w:ascii="Times New Roman"/>
          <w:b w:val="false"/>
          <w:i w:val="false"/>
          <w:color w:val="000000"/>
          <w:sz w:val="28"/>
        </w:rPr>
        <w:t>
      25-6) конкурс жеңімпаздарына – мемлекеттік орта білім беру ұйымдарына "Орта білім беретін үздік ұйым" грантын төлейді;</w:t>
      </w:r>
    </w:p>
    <w:bookmarkEnd w:id="367"/>
    <w:bookmarkStart w:name="z837" w:id="368"/>
    <w:p>
      <w:pPr>
        <w:spacing w:after="0"/>
        <w:ind w:left="0"/>
        <w:jc w:val="both"/>
      </w:pPr>
      <w:r>
        <w:rPr>
          <w:rFonts w:ascii="Times New Roman"/>
          <w:b w:val="false"/>
          <w:i w:val="false"/>
          <w:color w:val="000000"/>
          <w:sz w:val="28"/>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68"/>
    <w:bookmarkStart w:name="z838" w:id="369"/>
    <w:p>
      <w:pPr>
        <w:spacing w:after="0"/>
        <w:ind w:left="0"/>
        <w:jc w:val="both"/>
      </w:pPr>
      <w:r>
        <w:rPr>
          <w:rFonts w:ascii="Times New Roman"/>
          <w:b w:val="false"/>
          <w:i w:val="false"/>
          <w:color w:val="000000"/>
          <w:sz w:val="28"/>
        </w:rPr>
        <w:t>
      25-8 әдістемелік кабинеттердің материалдық-техникалық базасын қамтамасыз етеді;</w:t>
      </w:r>
    </w:p>
    <w:bookmarkEnd w:id="369"/>
    <w:p>
      <w:pPr>
        <w:spacing w:after="0"/>
        <w:ind w:left="0"/>
        <w:jc w:val="both"/>
      </w:pPr>
      <w:r>
        <w:rPr>
          <w:rFonts w:ascii="Times New Roman"/>
          <w:b w:val="false"/>
          <w:i w:val="false"/>
          <w:color w:val="000000"/>
          <w:sz w:val="28"/>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bookmarkStart w:name="z739" w:id="370"/>
    <w:p>
      <w:pPr>
        <w:spacing w:after="0"/>
        <w:ind w:left="0"/>
        <w:jc w:val="both"/>
      </w:pPr>
      <w:r>
        <w:rPr>
          <w:rFonts w:ascii="Times New Roman"/>
          <w:b w:val="false"/>
          <w:i w:val="false"/>
          <w:color w:val="000000"/>
          <w:sz w:val="28"/>
        </w:rPr>
        <w:t>
      26)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етеді;</w:t>
      </w:r>
    </w:p>
    <w:bookmarkEnd w:id="370"/>
    <w:bookmarkStart w:name="z740" w:id="371"/>
    <w:p>
      <w:pPr>
        <w:spacing w:after="0"/>
        <w:ind w:left="0"/>
        <w:jc w:val="both"/>
      </w:pPr>
      <w:r>
        <w:rPr>
          <w:rFonts w:ascii="Times New Roman"/>
          <w:b w:val="false"/>
          <w:i w:val="false"/>
          <w:color w:val="000000"/>
          <w:sz w:val="28"/>
        </w:rPr>
        <w:t>
      27) кәмелетке толмағандарды бейімдеу орталықтарында және арнаулы әлеуметтік қызметтерге мұқтаж балаларды қолдау орталықтарында ұсталатын адамдарға жағдай жасайды;</w:t>
      </w:r>
    </w:p>
    <w:bookmarkEnd w:id="371"/>
    <w:p>
      <w:pPr>
        <w:spacing w:after="0"/>
        <w:ind w:left="0"/>
        <w:jc w:val="both"/>
      </w:pPr>
      <w:r>
        <w:rPr>
          <w:rFonts w:ascii="Times New Roman"/>
          <w:b w:val="false"/>
          <w:i w:val="false"/>
          <w:color w:val="000000"/>
          <w:sz w:val="28"/>
        </w:rPr>
        <w:t>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41" w:id="372"/>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72"/>
    <w:bookmarkStart w:name="z1224" w:id="373"/>
    <w:p>
      <w:pPr>
        <w:spacing w:after="0"/>
        <w:ind w:left="0"/>
        <w:jc w:val="both"/>
      </w:pPr>
      <w:r>
        <w:rPr>
          <w:rFonts w:ascii="Times New Roman"/>
          <w:b w:val="false"/>
          <w:i w:val="false"/>
          <w:color w:val="000000"/>
          <w:sz w:val="28"/>
        </w:rPr>
        <w:t>
      3-1. Облыстардың, республикалық маңызы бар қалалардың және астананың жергілікті атқарушы органдары өздеріне жүктелген функцияларды білім беруді басқарудың тиісті органдары және республикалық маңызы бар қалалардағы, астанадағы аудандар әкімдерінің аппараттары арқылы іске асырады.</w:t>
      </w:r>
    </w:p>
    <w:bookmarkEnd w:id="373"/>
    <w:p>
      <w:pPr>
        <w:spacing w:after="0"/>
        <w:ind w:left="0"/>
        <w:jc w:val="both"/>
      </w:pPr>
      <w:r>
        <w:rPr>
          <w:rFonts w:ascii="Times New Roman"/>
          <w:b w:val="false"/>
          <w:i w:val="false"/>
          <w:color w:val="000000"/>
          <w:sz w:val="28"/>
        </w:rPr>
        <w:t>
      Аудандарда, қалаларда немесе облыстық және республикалық маңызы бар қалалардағы, астанадағы аудандарда орналасқан білім бөлімдері облыстардың, республикалық маңызы бар қалалардың, астананың білім басқармаларына есеп береді және олардың бақылауында болады.</w:t>
      </w:r>
    </w:p>
    <w:bookmarkStart w:name="z288" w:id="374"/>
    <w:p>
      <w:pPr>
        <w:spacing w:after="0"/>
        <w:ind w:left="0"/>
        <w:jc w:val="both"/>
      </w:pPr>
      <w:r>
        <w:rPr>
          <w:rFonts w:ascii="Times New Roman"/>
          <w:b w:val="false"/>
          <w:i w:val="false"/>
          <w:color w:val="000000"/>
          <w:sz w:val="28"/>
        </w:rPr>
        <w:t>
      4. Ауданның (облыстық маңызы бар қаланың) жергілікті атқарушы органы: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0" w:id="375"/>
    <w:p>
      <w:pPr>
        <w:spacing w:after="0"/>
        <w:ind w:left="0"/>
        <w:jc w:val="both"/>
      </w:pPr>
      <w:r>
        <w:rPr>
          <w:rFonts w:ascii="Times New Roman"/>
          <w:b w:val="false"/>
          <w:i w:val="false"/>
          <w:color w:val="000000"/>
          <w:sz w:val="28"/>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3" w:id="376"/>
    <w:p>
      <w:pPr>
        <w:spacing w:after="0"/>
        <w:ind w:left="0"/>
        <w:jc w:val="both"/>
      </w:pPr>
      <w:r>
        <w:rPr>
          <w:rFonts w:ascii="Times New Roman"/>
          <w:b w:val="false"/>
          <w:i w:val="false"/>
          <w:color w:val="000000"/>
          <w:sz w:val="28"/>
        </w:rPr>
        <w:t>
      15) білім беру ұйымдарында оқу бітірген адамдарды жұмысқа орналастыруға жәрдемдеседі;</w:t>
      </w:r>
    </w:p>
    <w:bookmarkEnd w:id="376"/>
    <w:bookmarkStart w:name="z304" w:id="377"/>
    <w:p>
      <w:pPr>
        <w:spacing w:after="0"/>
        <w:ind w:left="0"/>
        <w:jc w:val="both"/>
      </w:pPr>
      <w:r>
        <w:rPr>
          <w:rFonts w:ascii="Times New Roman"/>
          <w:b w:val="false"/>
          <w:i w:val="false"/>
          <w:color w:val="000000"/>
          <w:sz w:val="28"/>
        </w:rPr>
        <w:t>
      16) ауылдық жердегі білім беру ұйымдарына жұмыс істеуге келген жас мамандарды тұрғын үй-тұрмыстық жағдайлармен қамтамасыз етуге жәрдемдеседі;</w:t>
      </w:r>
    </w:p>
    <w:bookmarkEnd w:id="377"/>
    <w:bookmarkStart w:name="z305" w:id="378"/>
    <w:p>
      <w:pPr>
        <w:spacing w:after="0"/>
        <w:ind w:left="0"/>
        <w:jc w:val="both"/>
      </w:pPr>
      <w:r>
        <w:rPr>
          <w:rFonts w:ascii="Times New Roman"/>
          <w:b w:val="false"/>
          <w:i w:val="false"/>
          <w:color w:val="000000"/>
          <w:sz w:val="28"/>
        </w:rPr>
        <w:t>
      17) мәслихатқа білім алушылардың қоғамдық көлікте (таксиден басқа) жеңілдікпен жол жүруі туралы ұсыныстар енгізеді;</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44" w:id="379"/>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(01.01.2021 бастап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Облыстың, республикалық маңызы бар қаланың, астананың, ауданның (облыстық маңызы бар қаланың) білім беруді басқару органдары</w:t>
      </w:r>
    </w:p>
    <w:bookmarkStart w:name="z1162" w:id="380"/>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bookmarkEnd w:id="380"/>
    <w:bookmarkStart w:name="z1163" w:id="381"/>
    <w:p>
      <w:pPr>
        <w:spacing w:after="0"/>
        <w:ind w:left="0"/>
        <w:jc w:val="both"/>
      </w:pPr>
      <w:r>
        <w:rPr>
          <w:rFonts w:ascii="Times New Roman"/>
          <w:b w:val="false"/>
          <w:i w:val="false"/>
          <w:color w:val="000000"/>
          <w:sz w:val="28"/>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6-1-баппен толықтырылды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Білім беру жүйесін басқару органдарын ақпараттық қамтамасыз ету</w:t>
      </w:r>
    </w:p>
    <w:bookmarkStart w:name="z311" w:id="382"/>
    <w:p>
      <w:pPr>
        <w:spacing w:after="0"/>
        <w:ind w:left="0"/>
        <w:jc w:val="both"/>
      </w:pPr>
      <w:r>
        <w:rPr>
          <w:rFonts w:ascii="Times New Roman"/>
          <w:b w:val="false"/>
          <w:i w:val="false"/>
          <w:color w:val="000000"/>
          <w:sz w:val="28"/>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bookmarkStart w:name="z1198" w:id="383"/>
    <w:p>
      <w:pPr>
        <w:spacing w:after="0"/>
        <w:ind w:left="0"/>
        <w:jc w:val="both"/>
      </w:pPr>
      <w:r>
        <w:rPr>
          <w:rFonts w:ascii="Times New Roman"/>
          <w:b w:val="false"/>
          <w:i w:val="false"/>
          <w:color w:val="000000"/>
          <w:sz w:val="28"/>
        </w:rPr>
        <w:t>
      3. "Ұлттық білім беру дерекқоры" ақпараттық жүйесі білім беру саласындағы әкімшілік және өзге де деректерді жинауға, өңдеуге және талдауға, сондай-ақ басқа ақпараттандыру объектілерімен ақпараттық өзара іс-қимыл жасауды қамтамасыз етуге арналған.</w:t>
      </w:r>
    </w:p>
    <w:bookmarkEnd w:id="383"/>
    <w:bookmarkStart w:name="z1199" w:id="384"/>
    <w:p>
      <w:pPr>
        <w:spacing w:after="0"/>
        <w:ind w:left="0"/>
        <w:jc w:val="both"/>
      </w:pPr>
      <w:r>
        <w:rPr>
          <w:rFonts w:ascii="Times New Roman"/>
          <w:b w:val="false"/>
          <w:i w:val="false"/>
          <w:color w:val="000000"/>
          <w:sz w:val="28"/>
        </w:rPr>
        <w:t>
      4. Білім беру саласындағы ақпараттандыру объектілеріндегі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Білім беру саласындағы мемлекеттік кепілдіктер</w:t>
      </w:r>
    </w:p>
    <w:bookmarkStart w:name="z313" w:id="385"/>
    <w:p>
      <w:pPr>
        <w:spacing w:after="0"/>
        <w:ind w:left="0"/>
        <w:jc w:val="both"/>
      </w:pPr>
      <w:r>
        <w:rPr>
          <w:rFonts w:ascii="Times New Roman"/>
          <w:b w:val="false"/>
          <w:i w:val="false"/>
          <w:color w:val="000000"/>
          <w:sz w:val="28"/>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bookmarkEnd w:id="385"/>
    <w:p>
      <w:pPr>
        <w:spacing w:after="0"/>
        <w:ind w:left="0"/>
        <w:jc w:val="both"/>
      </w:pPr>
      <w:r>
        <w:rPr>
          <w:rFonts w:ascii="Times New Roman"/>
          <w:b w:val="false"/>
          <w:i w:val="false"/>
          <w:color w:val="000000"/>
          <w:sz w:val="28"/>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bookmarkStart w:name="z1156" w:id="386"/>
    <w:p>
      <w:pPr>
        <w:spacing w:after="0"/>
        <w:ind w:left="0"/>
        <w:jc w:val="both"/>
      </w:pPr>
      <w:r>
        <w:rPr>
          <w:rFonts w:ascii="Times New Roman"/>
          <w:b w:val="false"/>
          <w:i w:val="false"/>
          <w:color w:val="000000"/>
          <w:sz w:val="28"/>
        </w:rPr>
        <w:t>
      1-1. Мемлекет ерекше білім беруді қажет ететін адамдарға (балаларға) олардың жеке даму ерекшеліктерін ескере отырып, білім беру жүйесі ұсынған шекте білім алу нысанын таңдау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bookmarkEnd w:id="386"/>
    <w:bookmarkStart w:name="z314" w:id="387"/>
    <w:p>
      <w:pPr>
        <w:spacing w:after="0"/>
        <w:ind w:left="0"/>
        <w:jc w:val="both"/>
      </w:pPr>
      <w:r>
        <w:rPr>
          <w:rFonts w:ascii="Times New Roman"/>
          <w:b w:val="false"/>
          <w:i w:val="false"/>
          <w:color w:val="000000"/>
          <w:sz w:val="28"/>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және Қазақстан Республикасы Президентінің жанындағы білім беру ұйымдарында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bookmarkEnd w:id="387"/>
    <w:p>
      <w:pPr>
        <w:spacing w:after="0"/>
        <w:ind w:left="0"/>
        <w:jc w:val="both"/>
      </w:pPr>
      <w:r>
        <w:rPr>
          <w:rFonts w:ascii="Times New Roman"/>
          <w:b w:val="false"/>
          <w:i w:val="false"/>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pPr>
        <w:spacing w:after="0"/>
        <w:ind w:left="0"/>
        <w:jc w:val="both"/>
      </w:pPr>
      <w:r>
        <w:rPr>
          <w:rFonts w:ascii="Times New Roman"/>
          <w:b w:val="false"/>
          <w:i w:val="false"/>
          <w:color w:val="000000"/>
          <w:sz w:val="28"/>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pPr>
        <w:spacing w:after="0"/>
        <w:ind w:left="0"/>
        <w:jc w:val="both"/>
      </w:pPr>
      <w:r>
        <w:rPr>
          <w:rFonts w:ascii="Times New Roman"/>
          <w:b w:val="false"/>
          <w:i w:val="false"/>
          <w:color w:val="000000"/>
          <w:sz w:val="28"/>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bookmarkStart w:name="z1153" w:id="388"/>
    <w:p>
      <w:pPr>
        <w:spacing w:after="0"/>
        <w:ind w:left="0"/>
        <w:jc w:val="both"/>
      </w:pPr>
      <w:r>
        <w:rPr>
          <w:rFonts w:ascii="Times New Roman"/>
          <w:b w:val="false"/>
          <w:i w:val="false"/>
          <w:color w:val="000000"/>
          <w:sz w:val="28"/>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bookmarkEnd w:id="388"/>
    <w:bookmarkStart w:name="z1214" w:id="389"/>
    <w:p>
      <w:pPr>
        <w:spacing w:after="0"/>
        <w:ind w:left="0"/>
        <w:jc w:val="both"/>
      </w:pPr>
      <w:r>
        <w:rPr>
          <w:rFonts w:ascii="Times New Roman"/>
          <w:b w:val="false"/>
          <w:i w:val="false"/>
          <w:color w:val="000000"/>
          <w:sz w:val="28"/>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bookmarkEnd w:id="389"/>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bookmarkStart w:name="z315" w:id="390"/>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390"/>
    <w:p>
      <w:pPr>
        <w:spacing w:after="0"/>
        <w:ind w:left="0"/>
        <w:jc w:val="both"/>
      </w:pPr>
      <w:r>
        <w:rPr>
          <w:rFonts w:ascii="Times New Roman"/>
          <w:b w:val="false"/>
          <w:i w:val="false"/>
          <w:color w:val="000000"/>
          <w:sz w:val="28"/>
        </w:rPr>
        <w:t>
      Мемлекет қаржылық ұйымдар беретiн бiлiм беру кредиттерiнiң кепiлдiк жүйесiн құру жөнiнде шаралар қабылдайды.</w:t>
      </w:r>
    </w:p>
    <w:bookmarkStart w:name="z316" w:id="391"/>
    <w:p>
      <w:pPr>
        <w:spacing w:after="0"/>
        <w:ind w:left="0"/>
        <w:jc w:val="both"/>
      </w:pPr>
      <w:r>
        <w:rPr>
          <w:rFonts w:ascii="Times New Roman"/>
          <w:b w:val="false"/>
          <w:i w:val="false"/>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91"/>
    <w:p>
      <w:pPr>
        <w:spacing w:after="0"/>
        <w:ind w:left="0"/>
        <w:jc w:val="both"/>
      </w:pPr>
      <w:r>
        <w:rPr>
          <w:rFonts w:ascii="Times New Roman"/>
          <w:b w:val="false"/>
          <w:i w:val="false"/>
          <w:color w:val="000000"/>
          <w:sz w:val="28"/>
        </w:rPr>
        <w:t>
      Әлеуметтік көмек көрсетілетін Қазақстан Республикасы азаматтарының санатына:</w:t>
      </w:r>
    </w:p>
    <w:bookmarkStart w:name="z317" w:id="392"/>
    <w:p>
      <w:pPr>
        <w:spacing w:after="0"/>
        <w:ind w:left="0"/>
        <w:jc w:val="both"/>
      </w:pPr>
      <w:r>
        <w:rPr>
          <w:rFonts w:ascii="Times New Roman"/>
          <w:b w:val="false"/>
          <w:i w:val="false"/>
          <w:color w:val="000000"/>
          <w:sz w:val="28"/>
        </w:rPr>
        <w:t>
      1) жетім балалар, ата-анасының қамқорлығынсыз қалған балалар;</w:t>
      </w:r>
    </w:p>
    <w:bookmarkEnd w:id="392"/>
    <w:bookmarkStart w:name="z318" w:id="393"/>
    <w:p>
      <w:pPr>
        <w:spacing w:after="0"/>
        <w:ind w:left="0"/>
        <w:jc w:val="both"/>
      </w:pPr>
      <w:r>
        <w:rPr>
          <w:rFonts w:ascii="Times New Roman"/>
          <w:b w:val="false"/>
          <w:i w:val="false"/>
          <w:color w:val="000000"/>
          <w:sz w:val="28"/>
        </w:rPr>
        <w:t>
      2) даму мүмкіндігі шектеулі балалар, мүгедектігі бар балалар, мүгедектігі бар адамдар және бала кезінен мүгедектігі бар адамдар;</w:t>
      </w:r>
    </w:p>
    <w:bookmarkEnd w:id="393"/>
    <w:bookmarkStart w:name="z319" w:id="394"/>
    <w:p>
      <w:pPr>
        <w:spacing w:after="0"/>
        <w:ind w:left="0"/>
        <w:jc w:val="both"/>
      </w:pPr>
      <w:r>
        <w:rPr>
          <w:rFonts w:ascii="Times New Roman"/>
          <w:b w:val="false"/>
          <w:i w:val="false"/>
          <w:color w:val="000000"/>
          <w:sz w:val="28"/>
        </w:rPr>
        <w:t>
      3) көп балалы отбасылардың балалары;</w:t>
      </w:r>
    </w:p>
    <w:bookmarkEnd w:id="394"/>
    <w:bookmarkStart w:name="z320" w:id="395"/>
    <w:p>
      <w:pPr>
        <w:spacing w:after="0"/>
        <w:ind w:left="0"/>
        <w:jc w:val="both"/>
      </w:pPr>
      <w:r>
        <w:rPr>
          <w:rFonts w:ascii="Times New Roman"/>
          <w:b w:val="false"/>
          <w:i w:val="false"/>
          <w:color w:val="000000"/>
          <w:sz w:val="28"/>
        </w:rPr>
        <w:t>
      4) кәмелетке толмағандарды бейімдеу орталықтарындағы және арнаулы әлеуметтік қызметтерге мұқтаж балаларды қолдау орталықтарындағы балалар;</w:t>
      </w:r>
    </w:p>
    <w:bookmarkEnd w:id="395"/>
    <w:bookmarkStart w:name="z845" w:id="396"/>
    <w:p>
      <w:pPr>
        <w:spacing w:after="0"/>
        <w:ind w:left="0"/>
        <w:jc w:val="both"/>
      </w:pPr>
      <w:r>
        <w:rPr>
          <w:rFonts w:ascii="Times New Roman"/>
          <w:b w:val="false"/>
          <w:i w:val="false"/>
          <w:color w:val="000000"/>
          <w:sz w:val="28"/>
        </w:rPr>
        <w:t>
      5) жалпы және санаторийлік үлгідегі мектеп-интернаттарында, мектеп жанындағы интернаттарда тұратын балалар;</w:t>
      </w:r>
    </w:p>
    <w:bookmarkEnd w:id="396"/>
    <w:bookmarkStart w:name="z846" w:id="397"/>
    <w:p>
      <w:pPr>
        <w:spacing w:after="0"/>
        <w:ind w:left="0"/>
        <w:jc w:val="both"/>
      </w:pPr>
      <w:r>
        <w:rPr>
          <w:rFonts w:ascii="Times New Roman"/>
          <w:b w:val="false"/>
          <w:i w:val="false"/>
          <w:color w:val="000000"/>
          <w:sz w:val="28"/>
        </w:rPr>
        <w:t>
      6) дарынды балаларға арналған мамандандырылған интернаттық білім беру ұйымдарында тәрбиеленетін және білім алатын балалар;</w:t>
      </w:r>
    </w:p>
    <w:bookmarkEnd w:id="397"/>
    <w:bookmarkStart w:name="z847" w:id="398"/>
    <w:p>
      <w:pPr>
        <w:spacing w:after="0"/>
        <w:ind w:left="0"/>
        <w:jc w:val="both"/>
      </w:pPr>
      <w:r>
        <w:rPr>
          <w:rFonts w:ascii="Times New Roman"/>
          <w:b w:val="false"/>
          <w:i w:val="false"/>
          <w:color w:val="000000"/>
          <w:sz w:val="28"/>
        </w:rPr>
        <w:t>
      7) интернаттық ұйымдардың тәрбиеленушілері;</w:t>
      </w:r>
    </w:p>
    <w:bookmarkEnd w:id="398"/>
    <w:bookmarkStart w:name="z848" w:id="399"/>
    <w:p>
      <w:pPr>
        <w:spacing w:after="0"/>
        <w:ind w:left="0"/>
        <w:jc w:val="both"/>
      </w:pPr>
      <w:r>
        <w:rPr>
          <w:rFonts w:ascii="Times New Roman"/>
          <w:b w:val="false"/>
          <w:i w:val="false"/>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bookmarkEnd w:id="399"/>
    <w:bookmarkStart w:name="z849" w:id="400"/>
    <w:p>
      <w:pPr>
        <w:spacing w:after="0"/>
        <w:ind w:left="0"/>
        <w:jc w:val="both"/>
      </w:pPr>
      <w:r>
        <w:rPr>
          <w:rFonts w:ascii="Times New Roman"/>
          <w:b w:val="false"/>
          <w:i w:val="false"/>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bookmarkEnd w:id="400"/>
    <w:bookmarkStart w:name="z850" w:id="401"/>
    <w:p>
      <w:pPr>
        <w:spacing w:after="0"/>
        <w:ind w:left="0"/>
        <w:jc w:val="both"/>
      </w:pPr>
      <w:r>
        <w:rPr>
          <w:rFonts w:ascii="Times New Roman"/>
          <w:b w:val="false"/>
          <w:i w:val="false"/>
          <w:color w:val="000000"/>
          <w:sz w:val="28"/>
        </w:rPr>
        <w:t>
      10) Қазақстан Республикасының заңдарымен айқындалатын өзге де санаттағы азаматтар;</w:t>
      </w:r>
    </w:p>
    <w:bookmarkEnd w:id="401"/>
    <w:bookmarkStart w:name="z1039" w:id="402"/>
    <w:p>
      <w:pPr>
        <w:spacing w:after="0"/>
        <w:ind w:left="0"/>
        <w:jc w:val="both"/>
      </w:pPr>
      <w:r>
        <w:rPr>
          <w:rFonts w:ascii="Times New Roman"/>
          <w:b w:val="false"/>
          <w:i w:val="false"/>
          <w:color w:val="000000"/>
          <w:sz w:val="28"/>
        </w:rPr>
        <w:t>
      11) Қазақстан Республикасы Үкіметінің шешімі бойынша айқындалатын өзге де санаттағы азаматтар жатады.</w:t>
      </w:r>
    </w:p>
    <w:bookmarkEnd w:id="402"/>
    <w:bookmarkStart w:name="z942" w:id="403"/>
    <w:p>
      <w:pPr>
        <w:spacing w:after="0"/>
        <w:ind w:left="0"/>
        <w:jc w:val="both"/>
      </w:pPr>
      <w:r>
        <w:rPr>
          <w:rFonts w:ascii="Times New Roman"/>
          <w:b w:val="false"/>
          <w:i w:val="false"/>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bookmarkEnd w:id="403"/>
    <w:bookmarkStart w:name="z321" w:id="404"/>
    <w:p>
      <w:pPr>
        <w:spacing w:after="0"/>
        <w:ind w:left="0"/>
        <w:jc w:val="both"/>
      </w:pPr>
      <w:r>
        <w:rPr>
          <w:rFonts w:ascii="Times New Roman"/>
          <w:b w:val="false"/>
          <w:i w:val="false"/>
          <w:color w:val="000000"/>
          <w:sz w:val="28"/>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bookmarkEnd w:id="404"/>
    <w:bookmarkStart w:name="z322" w:id="405"/>
    <w:p>
      <w:pPr>
        <w:spacing w:after="0"/>
        <w:ind w:left="0"/>
        <w:jc w:val="both"/>
      </w:pPr>
      <w:r>
        <w:rPr>
          <w:rFonts w:ascii="Times New Roman"/>
          <w:b w:val="false"/>
          <w:i w:val="false"/>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bookmarkEnd w:id="405"/>
    <w:bookmarkStart w:name="z323" w:id="406"/>
    <w:p>
      <w:pPr>
        <w:spacing w:after="0"/>
        <w:ind w:left="0"/>
        <w:jc w:val="both"/>
      </w:pPr>
      <w:r>
        <w:rPr>
          <w:rFonts w:ascii="Times New Roman"/>
          <w:b w:val="false"/>
          <w:i w:val="false"/>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bookmarkEnd w:id="406"/>
    <w:bookmarkStart w:name="z324" w:id="407"/>
    <w:p>
      <w:pPr>
        <w:spacing w:after="0"/>
        <w:ind w:left="0"/>
        <w:jc w:val="both"/>
      </w:pPr>
      <w:r>
        <w:rPr>
          <w:rFonts w:ascii="Times New Roman"/>
          <w:b w:val="false"/>
          <w:i w:val="false"/>
          <w:color w:val="000000"/>
          <w:sz w:val="28"/>
        </w:rPr>
        <w:t>
      8. Мемлекет Қазақстан Республикасының дарынды азаматтарының элиталық білім, оның ішінде шетелде білім алуына қажетті жағдай жасайды.</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2013.01.14 </w:t>
      </w:r>
      <w:r>
        <w:rPr>
          <w:rFonts w:ascii="Times New Roman"/>
          <w:b w:val="false"/>
          <w:i w:val="false"/>
          <w:color w:val="000000"/>
          <w:sz w:val="28"/>
        </w:rPr>
        <w:t>N 68-V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Білім беру саласындағы ең төмен әлеуметтік стандарттар</w:t>
      </w:r>
    </w:p>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8-1-баппен толықтырылды - ҚР 19.05.2015 </w:t>
      </w:r>
      <w:r>
        <w:rPr>
          <w:rFonts w:ascii="Times New Roman"/>
          <w:b w:val="false"/>
          <w:i w:val="false"/>
          <w:color w:val="00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Білім беру саласындағы мемлекеттік монополия</w:t>
      </w:r>
    </w:p>
    <w:p>
      <w:pPr>
        <w:spacing w:after="0"/>
        <w:ind w:left="0"/>
        <w:jc w:val="both"/>
      </w:pPr>
      <w:r>
        <w:rPr>
          <w:rFonts w:ascii="Times New Roman"/>
          <w:b w:val="false"/>
          <w:i w:val="false"/>
          <w:color w:val="000000"/>
          <w:sz w:val="28"/>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8-3-баппен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Оқыту және тәрбиелеу тілі</w:t>
      </w:r>
    </w:p>
    <w:bookmarkStart w:name="z325" w:id="408"/>
    <w:p>
      <w:pPr>
        <w:spacing w:after="0"/>
        <w:ind w:left="0"/>
        <w:jc w:val="both"/>
      </w:pPr>
      <w:r>
        <w:rPr>
          <w:rFonts w:ascii="Times New Roman"/>
          <w:b w:val="false"/>
          <w:i w:val="false"/>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bookmarkEnd w:id="408"/>
    <w:bookmarkStart w:name="z326" w:id="409"/>
    <w:p>
      <w:pPr>
        <w:spacing w:after="0"/>
        <w:ind w:left="0"/>
        <w:jc w:val="both"/>
      </w:pPr>
      <w:r>
        <w:rPr>
          <w:rFonts w:ascii="Times New Roman"/>
          <w:b w:val="false"/>
          <w:i w:val="false"/>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bookmarkEnd w:id="409"/>
    <w:bookmarkStart w:name="z327" w:id="410"/>
    <w:p>
      <w:pPr>
        <w:spacing w:after="0"/>
        <w:ind w:left="0"/>
        <w:jc w:val="both"/>
      </w:pPr>
      <w:r>
        <w:rPr>
          <w:rFonts w:ascii="Times New Roman"/>
          <w:b w:val="false"/>
          <w:i w:val="false"/>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bookmarkEnd w:id="410"/>
    <w:p>
      <w:pPr>
        <w:spacing w:after="0"/>
        <w:ind w:left="0"/>
        <w:jc w:val="both"/>
      </w:pPr>
      <w:r>
        <w:rPr>
          <w:rFonts w:ascii="Times New Roman"/>
          <w:b w:val="false"/>
          <w:i w:val="false"/>
          <w:color w:val="000000"/>
          <w:sz w:val="28"/>
        </w:rPr>
        <w:t>
      Мемлекеттік тілде оқытатын тиісті білім беру ұйымдарын, сыныптарды, топтарды құру басым бағыт болып табылады.</w:t>
      </w:r>
    </w:p>
    <w:bookmarkStart w:name="z328" w:id="411"/>
    <w:p>
      <w:pPr>
        <w:spacing w:after="0"/>
        <w:ind w:left="0"/>
        <w:jc w:val="both"/>
      </w:pPr>
      <w:r>
        <w:rPr>
          <w:rFonts w:ascii="Times New Roman"/>
          <w:b w:val="false"/>
          <w:i w:val="false"/>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Білім беру ұйымдарын аккредиттеу</w:t>
      </w:r>
    </w:p>
    <w:bookmarkStart w:name="z852" w:id="412"/>
    <w:p>
      <w:pPr>
        <w:spacing w:after="0"/>
        <w:ind w:left="0"/>
        <w:jc w:val="both"/>
      </w:pPr>
      <w:r>
        <w:rPr>
          <w:rFonts w:ascii="Times New Roman"/>
          <w:b w:val="false"/>
          <w:i w:val="false"/>
          <w:color w:val="000000"/>
          <w:sz w:val="28"/>
        </w:rPr>
        <w:t>
      1. Білім беру ұйымын аккредиттеу ерікті негізде жүзеге асырылады.</w:t>
      </w:r>
    </w:p>
    <w:bookmarkEnd w:id="412"/>
    <w:p>
      <w:pPr>
        <w:spacing w:after="0"/>
        <w:ind w:left="0"/>
        <w:jc w:val="both"/>
      </w:pPr>
      <w:r>
        <w:rPr>
          <w:rFonts w:ascii="Times New Roman"/>
          <w:b w:val="false"/>
          <w:i w:val="false"/>
          <w:color w:val="000000"/>
          <w:sz w:val="28"/>
        </w:rPr>
        <w:t>
      Білім беру ұйымы аккредиттеу органын өз бетінше таңдайды.</w:t>
      </w:r>
    </w:p>
    <w:bookmarkStart w:name="z853" w:id="413"/>
    <w:p>
      <w:pPr>
        <w:spacing w:after="0"/>
        <w:ind w:left="0"/>
        <w:jc w:val="both"/>
      </w:pPr>
      <w:r>
        <w:rPr>
          <w:rFonts w:ascii="Times New Roman"/>
          <w:b w:val="false"/>
          <w:i w:val="false"/>
          <w:color w:val="000000"/>
          <w:sz w:val="28"/>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413"/>
    <w:p>
      <w:pPr>
        <w:spacing w:after="0"/>
        <w:ind w:left="0"/>
        <w:jc w:val="both"/>
      </w:pPr>
      <w:r>
        <w:rPr>
          <w:rFonts w:ascii="Times New Roman"/>
          <w:b w:val="false"/>
          <w:i w:val="false"/>
          <w:color w:val="000000"/>
          <w:sz w:val="28"/>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5" w:id="414"/>
    <w:p>
      <w:pPr>
        <w:spacing w:after="0"/>
        <w:ind w:left="0"/>
        <w:jc w:val="both"/>
      </w:pPr>
      <w:r>
        <w:rPr>
          <w:rFonts w:ascii="Times New Roman"/>
          <w:b w:val="false"/>
          <w:i w:val="false"/>
          <w:color w:val="000000"/>
          <w:sz w:val="28"/>
        </w:rPr>
        <w:t>
      4. Білім беру ұйымын аккредиттеу білім беру ұйымының қаражаты есебінен өткізіледі.</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415"/>
    <w:p>
      <w:pPr>
        <w:spacing w:after="0"/>
        <w:ind w:left="0"/>
        <w:jc w:val="left"/>
      </w:pPr>
      <w:r>
        <w:rPr>
          <w:rFonts w:ascii="Times New Roman"/>
          <w:b/>
          <w:i w:val="false"/>
          <w:color w:val="000000"/>
        </w:rPr>
        <w:t xml:space="preserve"> 3-тарау. БІЛІМ БЕРУ ЖҮЙЕСІ</w:t>
      </w:r>
    </w:p>
    <w:bookmarkEnd w:id="415"/>
    <w:p>
      <w:pPr>
        <w:spacing w:after="0"/>
        <w:ind w:left="0"/>
        <w:jc w:val="both"/>
      </w:pPr>
      <w:r>
        <w:rPr>
          <w:rFonts w:ascii="Times New Roman"/>
          <w:b/>
          <w:i w:val="false"/>
          <w:color w:val="000000"/>
          <w:sz w:val="28"/>
        </w:rPr>
        <w:t>10-бап. Білім беру жүйесі ұғымы</w:t>
      </w:r>
    </w:p>
    <w:p>
      <w:pPr>
        <w:spacing w:after="0"/>
        <w:ind w:left="0"/>
        <w:jc w:val="both"/>
      </w:pPr>
      <w:r>
        <w:rPr>
          <w:rFonts w:ascii="Times New Roman"/>
          <w:b w:val="false"/>
          <w:i w:val="false"/>
          <w:color w:val="000000"/>
          <w:sz w:val="28"/>
        </w:rPr>
        <w:t>
      Қазақстан Республикасының білім беру жүйесі өзара іс-қимыл жасайтын:</w:t>
      </w:r>
    </w:p>
    <w:bookmarkStart w:name="z329" w:id="416"/>
    <w:p>
      <w:pPr>
        <w:spacing w:after="0"/>
        <w:ind w:left="0"/>
        <w:jc w:val="both"/>
      </w:pPr>
      <w:r>
        <w:rPr>
          <w:rFonts w:ascii="Times New Roman"/>
          <w:b w:val="false"/>
          <w:i w:val="false"/>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bookmarkEnd w:id="416"/>
    <w:bookmarkStart w:name="z330" w:id="417"/>
    <w:p>
      <w:pPr>
        <w:spacing w:after="0"/>
        <w:ind w:left="0"/>
        <w:jc w:val="both"/>
      </w:pPr>
      <w:r>
        <w:rPr>
          <w:rFonts w:ascii="Times New Roman"/>
          <w:b w:val="false"/>
          <w:i w:val="false"/>
          <w:color w:val="000000"/>
          <w:sz w:val="28"/>
        </w:rPr>
        <w:t>
      2) үлгілері мен түрлеріне қарамастан, білім беру бағдарламаларын іске асыратын білім беру ұйымдарының;</w:t>
      </w:r>
    </w:p>
    <w:bookmarkEnd w:id="417"/>
    <w:bookmarkStart w:name="z331" w:id="418"/>
    <w:p>
      <w:pPr>
        <w:spacing w:after="0"/>
        <w:ind w:left="0"/>
        <w:jc w:val="both"/>
      </w:pPr>
      <w:r>
        <w:rPr>
          <w:rFonts w:ascii="Times New Roman"/>
          <w:b w:val="false"/>
          <w:i w:val="false"/>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bookmarkEnd w:id="418"/>
    <w:bookmarkStart w:name="z857" w:id="419"/>
    <w:p>
      <w:pPr>
        <w:spacing w:after="0"/>
        <w:ind w:left="0"/>
        <w:jc w:val="both"/>
      </w:pPr>
      <w:r>
        <w:rPr>
          <w:rFonts w:ascii="Times New Roman"/>
          <w:b w:val="false"/>
          <w:i w:val="false"/>
          <w:color w:val="000000"/>
          <w:sz w:val="28"/>
        </w:rPr>
        <w:t>
      4) білім беру қызметінің субъектілері бірлестіктерінің жиынтығын бiлдiредi.</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Білім беру жүйесінің міндеттері</w:t>
      </w:r>
    </w:p>
    <w:bookmarkStart w:name="z332" w:id="420"/>
    <w:p>
      <w:pPr>
        <w:spacing w:after="0"/>
        <w:ind w:left="0"/>
        <w:jc w:val="both"/>
      </w:pPr>
      <w:r>
        <w:rPr>
          <w:rFonts w:ascii="Times New Roman"/>
          <w:b w:val="false"/>
          <w:i w:val="false"/>
          <w:color w:val="000000"/>
          <w:sz w:val="28"/>
        </w:rPr>
        <w:t>
      1. Білім беру жүйесінің міндеттері:</w:t>
      </w:r>
    </w:p>
    <w:bookmarkEnd w:id="420"/>
    <w:bookmarkStart w:name="z333" w:id="421"/>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bookmarkEnd w:id="421"/>
    <w:bookmarkStart w:name="z334" w:id="422"/>
    <w:p>
      <w:pPr>
        <w:spacing w:after="0"/>
        <w:ind w:left="0"/>
        <w:jc w:val="both"/>
      </w:pPr>
      <w:r>
        <w:rPr>
          <w:rFonts w:ascii="Times New Roman"/>
          <w:b w:val="false"/>
          <w:i w:val="false"/>
          <w:color w:val="000000"/>
          <w:sz w:val="28"/>
        </w:rPr>
        <w:t>
      2) жеке адамның шығармашылық, рухани және күш-қуат</w:t>
      </w:r>
    </w:p>
    <w:bookmarkEnd w:id="422"/>
    <w:p>
      <w:pPr>
        <w:spacing w:after="0"/>
        <w:ind w:left="0"/>
        <w:jc w:val="both"/>
      </w:pPr>
      <w:r>
        <w:rPr>
          <w:rFonts w:ascii="Times New Roman"/>
          <w:b w:val="false"/>
          <w:i w:val="false"/>
          <w:color w:val="000000"/>
          <w:sz w:val="28"/>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bookmarkStart w:name="z335" w:id="423"/>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423"/>
    <w:bookmarkStart w:name="z336" w:id="424"/>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bookmarkEnd w:id="424"/>
    <w:bookmarkStart w:name="z337" w:id="425"/>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bookmarkEnd w:id="425"/>
    <w:bookmarkStart w:name="z338" w:id="426"/>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426"/>
    <w:bookmarkStart w:name="z339" w:id="427"/>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bookmarkEnd w:id="427"/>
    <w:bookmarkStart w:name="z340" w:id="428"/>
    <w:p>
      <w:pPr>
        <w:spacing w:after="0"/>
        <w:ind w:left="0"/>
        <w:jc w:val="both"/>
      </w:pPr>
      <w:r>
        <w:rPr>
          <w:rFonts w:ascii="Times New Roman"/>
          <w:b w:val="false"/>
          <w:i w:val="false"/>
          <w:color w:val="000000"/>
          <w:sz w:val="28"/>
        </w:rPr>
        <w:t>
      8) қоғам мен экономиканың қажеттеріне жауап беретін білім беру сапасын бағалаудың ұлттық жүйесінің жұмыс істеуі;</w:t>
      </w:r>
    </w:p>
    <w:bookmarkEnd w:id="428"/>
    <w:bookmarkStart w:name="z341" w:id="429"/>
    <w:p>
      <w:pPr>
        <w:spacing w:after="0"/>
        <w:ind w:left="0"/>
        <w:jc w:val="both"/>
      </w:pPr>
      <w:r>
        <w:rPr>
          <w:rFonts w:ascii="Times New Roman"/>
          <w:b w:val="false"/>
          <w:i w:val="false"/>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bookmarkEnd w:id="429"/>
    <w:p>
      <w:pPr>
        <w:spacing w:after="0"/>
        <w:ind w:left="0"/>
        <w:jc w:val="both"/>
      </w:pPr>
      <w:r>
        <w:rPr>
          <w:rFonts w:ascii="Times New Roman"/>
          <w:b w:val="false"/>
          <w:i w:val="false"/>
          <w:color w:val="000000"/>
          <w:sz w:val="28"/>
        </w:rPr>
        <w:t>
      пайдалану;</w:t>
      </w:r>
    </w:p>
    <w:bookmarkStart w:name="z342" w:id="430"/>
    <w:p>
      <w:pPr>
        <w:spacing w:after="0"/>
        <w:ind w:left="0"/>
        <w:jc w:val="both"/>
      </w:pPr>
      <w:r>
        <w:rPr>
          <w:rFonts w:ascii="Times New Roman"/>
          <w:b w:val="false"/>
          <w:i w:val="false"/>
          <w:color w:val="000000"/>
          <w:sz w:val="28"/>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bookmarkEnd w:id="430"/>
    <w:bookmarkStart w:name="z343" w:id="431"/>
    <w:p>
      <w:pPr>
        <w:spacing w:after="0"/>
        <w:ind w:left="0"/>
        <w:jc w:val="both"/>
      </w:pPr>
      <w:r>
        <w:rPr>
          <w:rFonts w:ascii="Times New Roman"/>
          <w:b w:val="false"/>
          <w:i w:val="false"/>
          <w:color w:val="000000"/>
          <w:sz w:val="28"/>
        </w:rPr>
        <w:t>
      11) білімнің, ғылымның және өндірістің интеграциясы;</w:t>
      </w:r>
    </w:p>
    <w:bookmarkEnd w:id="431"/>
    <w:bookmarkStart w:name="z344" w:id="432"/>
    <w:p>
      <w:pPr>
        <w:spacing w:after="0"/>
        <w:ind w:left="0"/>
        <w:jc w:val="both"/>
      </w:pPr>
      <w:r>
        <w:rPr>
          <w:rFonts w:ascii="Times New Roman"/>
          <w:b w:val="false"/>
          <w:i w:val="false"/>
          <w:color w:val="000000"/>
          <w:sz w:val="28"/>
        </w:rPr>
        <w:t>
      12) білім алушылардың кәсіптік ұмтылысын қамтамасыз ету;</w:t>
      </w:r>
    </w:p>
    <w:bookmarkEnd w:id="432"/>
    <w:bookmarkStart w:name="z345" w:id="433"/>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bookmarkEnd w:id="433"/>
    <w:bookmarkStart w:name="z858" w:id="434"/>
    <w:p>
      <w:pPr>
        <w:spacing w:after="0"/>
        <w:ind w:left="0"/>
        <w:jc w:val="both"/>
      </w:pPr>
      <w:r>
        <w:rPr>
          <w:rFonts w:ascii="Times New Roman"/>
          <w:b w:val="false"/>
          <w:i w:val="false"/>
          <w:color w:val="000000"/>
          <w:sz w:val="28"/>
        </w:rPr>
        <w:t>
      14) білім алушылар мен тәрбиеленушілердің жеке ерекшеліктерін ескере отырып, білім алуы үшін арнаулы жағдайлар жасау болып табылады.</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Білім беру деңгейлері</w:t>
      </w:r>
    </w:p>
    <w:p>
      <w:pPr>
        <w:spacing w:after="0"/>
        <w:ind w:left="0"/>
        <w:jc w:val="both"/>
      </w:pPr>
      <w:r>
        <w:rPr>
          <w:rFonts w:ascii="Times New Roman"/>
          <w:b w:val="false"/>
          <w:i w:val="false"/>
          <w:color w:val="000000"/>
          <w:sz w:val="28"/>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bookmarkStart w:name="z346" w:id="435"/>
    <w:p>
      <w:pPr>
        <w:spacing w:after="0"/>
        <w:ind w:left="0"/>
        <w:jc w:val="both"/>
      </w:pPr>
      <w:r>
        <w:rPr>
          <w:rFonts w:ascii="Times New Roman"/>
          <w:b w:val="false"/>
          <w:i w:val="false"/>
          <w:color w:val="000000"/>
          <w:sz w:val="28"/>
        </w:rPr>
        <w:t>
      1) мектепке дейінгі тәрбие мен оқытуды;</w:t>
      </w:r>
    </w:p>
    <w:bookmarkEnd w:id="435"/>
    <w:bookmarkStart w:name="z347" w:id="436"/>
    <w:p>
      <w:pPr>
        <w:spacing w:after="0"/>
        <w:ind w:left="0"/>
        <w:jc w:val="both"/>
      </w:pPr>
      <w:r>
        <w:rPr>
          <w:rFonts w:ascii="Times New Roman"/>
          <w:b w:val="false"/>
          <w:i w:val="false"/>
          <w:color w:val="000000"/>
          <w:sz w:val="28"/>
        </w:rPr>
        <w:t>
      2) бастауыш білім беруді;</w:t>
      </w:r>
    </w:p>
    <w:bookmarkEnd w:id="436"/>
    <w:bookmarkStart w:name="z348" w:id="437"/>
    <w:p>
      <w:pPr>
        <w:spacing w:after="0"/>
        <w:ind w:left="0"/>
        <w:jc w:val="both"/>
      </w:pPr>
      <w:r>
        <w:rPr>
          <w:rFonts w:ascii="Times New Roman"/>
          <w:b w:val="false"/>
          <w:i w:val="false"/>
          <w:color w:val="000000"/>
          <w:sz w:val="28"/>
        </w:rPr>
        <w:t>
      3) негізгі орта білім беруді;</w:t>
      </w:r>
    </w:p>
    <w:bookmarkEnd w:id="437"/>
    <w:bookmarkStart w:name="z349" w:id="438"/>
    <w:p>
      <w:pPr>
        <w:spacing w:after="0"/>
        <w:ind w:left="0"/>
        <w:jc w:val="both"/>
      </w:pPr>
      <w:r>
        <w:rPr>
          <w:rFonts w:ascii="Times New Roman"/>
          <w:b w:val="false"/>
          <w:i w:val="false"/>
          <w:color w:val="000000"/>
          <w:sz w:val="28"/>
        </w:rPr>
        <w:t>
      4) орта білім беруді (жалпы орта білім беруді, техникалық және</w:t>
      </w:r>
    </w:p>
    <w:bookmarkEnd w:id="438"/>
    <w:p>
      <w:pPr>
        <w:spacing w:after="0"/>
        <w:ind w:left="0"/>
        <w:jc w:val="both"/>
      </w:pPr>
      <w:r>
        <w:rPr>
          <w:rFonts w:ascii="Times New Roman"/>
          <w:b w:val="false"/>
          <w:i w:val="false"/>
          <w:color w:val="000000"/>
          <w:sz w:val="28"/>
        </w:rPr>
        <w:t>
      кәсіптік білім беруді);</w:t>
      </w:r>
    </w:p>
    <w:bookmarkStart w:name="z350" w:id="439"/>
    <w:p>
      <w:pPr>
        <w:spacing w:after="0"/>
        <w:ind w:left="0"/>
        <w:jc w:val="both"/>
      </w:pPr>
      <w:r>
        <w:rPr>
          <w:rFonts w:ascii="Times New Roman"/>
          <w:b w:val="false"/>
          <w:i w:val="false"/>
          <w:color w:val="000000"/>
          <w:sz w:val="28"/>
        </w:rPr>
        <w:t>
      5) орта білімнен кейінгі білім беруді;</w:t>
      </w:r>
    </w:p>
    <w:bookmarkEnd w:id="439"/>
    <w:bookmarkStart w:name="z351" w:id="440"/>
    <w:p>
      <w:pPr>
        <w:spacing w:after="0"/>
        <w:ind w:left="0"/>
        <w:jc w:val="both"/>
      </w:pPr>
      <w:r>
        <w:rPr>
          <w:rFonts w:ascii="Times New Roman"/>
          <w:b w:val="false"/>
          <w:i w:val="false"/>
          <w:color w:val="000000"/>
          <w:sz w:val="28"/>
        </w:rPr>
        <w:t>
      6) жоғары білім беруді;</w:t>
      </w:r>
    </w:p>
    <w:bookmarkEnd w:id="440"/>
    <w:bookmarkStart w:name="z352" w:id="441"/>
    <w:p>
      <w:pPr>
        <w:spacing w:after="0"/>
        <w:ind w:left="0"/>
        <w:jc w:val="both"/>
      </w:pPr>
      <w:r>
        <w:rPr>
          <w:rFonts w:ascii="Times New Roman"/>
          <w:b w:val="false"/>
          <w:i w:val="false"/>
          <w:color w:val="000000"/>
          <w:sz w:val="28"/>
        </w:rPr>
        <w:t>
      7) жоғары оқу орнынан кейінгі білім беруді қамтиды.</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442"/>
    <w:p>
      <w:pPr>
        <w:spacing w:after="0"/>
        <w:ind w:left="0"/>
        <w:jc w:val="left"/>
      </w:pPr>
      <w:r>
        <w:rPr>
          <w:rFonts w:ascii="Times New Roman"/>
          <w:b/>
          <w:i w:val="false"/>
          <w:color w:val="000000"/>
        </w:rPr>
        <w:t xml:space="preserve"> 4-тарау. БІЛІМ БЕРУ МАЗМҰНЫ</w:t>
      </w:r>
    </w:p>
    <w:bookmarkEnd w:id="442"/>
    <w:p>
      <w:pPr>
        <w:spacing w:after="0"/>
        <w:ind w:left="0"/>
        <w:jc w:val="both"/>
      </w:pPr>
      <w:r>
        <w:rPr>
          <w:rFonts w:ascii="Times New Roman"/>
          <w:b/>
          <w:i w:val="false"/>
          <w:color w:val="000000"/>
          <w:sz w:val="28"/>
        </w:rPr>
        <w:t>13-бап. Білім беру мазмұнының ұғымы</w:t>
      </w:r>
    </w:p>
    <w:p>
      <w:pPr>
        <w:spacing w:after="0"/>
        <w:ind w:left="0"/>
        <w:jc w:val="both"/>
      </w:pPr>
      <w:r>
        <w:rPr>
          <w:rFonts w:ascii="Times New Roman"/>
          <w:b w:val="false"/>
          <w:i w:val="false"/>
          <w:color w:val="000000"/>
          <w:sz w:val="28"/>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pPr>
        <w:spacing w:after="0"/>
        <w:ind w:left="0"/>
        <w:jc w:val="both"/>
      </w:pPr>
      <w:r>
        <w:rPr>
          <w:rFonts w:ascii="Times New Roman"/>
          <w:b w:val="false"/>
          <w:i w:val="false"/>
          <w:color w:val="000000"/>
          <w:sz w:val="28"/>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Білім беру бағдарламалары</w:t>
      </w:r>
    </w:p>
    <w:p>
      <w:pPr>
        <w:spacing w:after="0"/>
        <w:ind w:left="0"/>
        <w:jc w:val="both"/>
      </w:pPr>
      <w:r>
        <w:rPr>
          <w:rFonts w:ascii="Times New Roman"/>
          <w:b w:val="false"/>
          <w:i w:val="false"/>
          <w:color w:val="ff0000"/>
          <w:sz w:val="28"/>
        </w:rPr>
        <w:t xml:space="preserve">
      Ескерту. 14-баптың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53" w:id="443"/>
    <w:p>
      <w:pPr>
        <w:spacing w:after="0"/>
        <w:ind w:left="0"/>
        <w:jc w:val="both"/>
      </w:pPr>
      <w:r>
        <w:rPr>
          <w:rFonts w:ascii="Times New Roman"/>
          <w:b w:val="false"/>
          <w:i w:val="false"/>
          <w:color w:val="000000"/>
          <w:sz w:val="28"/>
        </w:rPr>
        <w:t>
      1. Білім беру бағдарламалары мазмұны мен бағыттарына (міндеттеріне) қатысты:</w:t>
      </w:r>
    </w:p>
    <w:bookmarkEnd w:id="443"/>
    <w:bookmarkStart w:name="z354" w:id="444"/>
    <w:p>
      <w:pPr>
        <w:spacing w:after="0"/>
        <w:ind w:left="0"/>
        <w:jc w:val="both"/>
      </w:pPr>
      <w:r>
        <w:rPr>
          <w:rFonts w:ascii="Times New Roman"/>
          <w:b w:val="false"/>
          <w:i w:val="false"/>
          <w:color w:val="000000"/>
          <w:sz w:val="28"/>
        </w:rPr>
        <w:t>
      1) жалпы білім беретін (үлгілік, жұмыстық);</w:t>
      </w:r>
    </w:p>
    <w:bookmarkEnd w:id="444"/>
    <w:bookmarkStart w:name="z355" w:id="445"/>
    <w:p>
      <w:pPr>
        <w:spacing w:after="0"/>
        <w:ind w:left="0"/>
        <w:jc w:val="both"/>
      </w:pPr>
      <w:r>
        <w:rPr>
          <w:rFonts w:ascii="Times New Roman"/>
          <w:b w:val="false"/>
          <w:i w:val="false"/>
          <w:color w:val="000000"/>
          <w:sz w:val="28"/>
        </w:rPr>
        <w:t>
      2) кәсіптік (үлгілік, жұмыстық);</w:t>
      </w:r>
    </w:p>
    <w:bookmarkEnd w:id="445"/>
    <w:bookmarkStart w:name="z356" w:id="446"/>
    <w:p>
      <w:pPr>
        <w:spacing w:after="0"/>
        <w:ind w:left="0"/>
        <w:jc w:val="both"/>
      </w:pPr>
      <w:r>
        <w:rPr>
          <w:rFonts w:ascii="Times New Roman"/>
          <w:b w:val="false"/>
          <w:i w:val="false"/>
          <w:color w:val="000000"/>
          <w:sz w:val="28"/>
        </w:rPr>
        <w:t>
      3) қосымша болып бөлінеді.</w:t>
      </w:r>
    </w:p>
    <w:bookmarkEnd w:id="446"/>
    <w:p>
      <w:pPr>
        <w:spacing w:after="0"/>
        <w:ind w:left="0"/>
        <w:jc w:val="both"/>
      </w:pPr>
      <w:r>
        <w:rPr>
          <w:rFonts w:ascii="Times New Roman"/>
          <w:b w:val="false"/>
          <w:i w:val="false"/>
          <w:color w:val="000000"/>
          <w:sz w:val="28"/>
        </w:rPr>
        <w:t>
      Үлгілік оқу бағдарламалары мемлекеттік жалпыға міндетті білім беру стандарттарының талаптарына сәйкес әзірленеді.</w:t>
      </w:r>
    </w:p>
    <w:p>
      <w:pPr>
        <w:spacing w:after="0"/>
        <w:ind w:left="0"/>
        <w:jc w:val="both"/>
      </w:pPr>
      <w:r>
        <w:rPr>
          <w:rFonts w:ascii="Times New Roman"/>
          <w:b w:val="false"/>
          <w:i w:val="false"/>
          <w:color w:val="000000"/>
          <w:sz w:val="28"/>
        </w:rPr>
        <w:t>
      Жұмыстық оқу бағдарламалары тиісті үлгілік оқу жоспарларының және (немесе) үлгілік оқу бағдарламаларының негізінде әзірленеді.</w:t>
      </w:r>
    </w:p>
    <w:p>
      <w:pPr>
        <w:spacing w:after="0"/>
        <w:ind w:left="0"/>
        <w:jc w:val="both"/>
      </w:pPr>
      <w:r>
        <w:rPr>
          <w:rFonts w:ascii="Times New Roman"/>
          <w:b w:val="false"/>
          <w:i w:val="false"/>
          <w:color w:val="000000"/>
          <w:sz w:val="28"/>
        </w:rPr>
        <w:t>
      Жұмыс оқу жоспарлары мен жұмыс оқу бағдарламаларын жалпы білім беретін пәндер циклінің немесе модулінің білім беру бағдарламалары мен үлгілік оқу бағдарламалары негізінде техникалық және кәсіптік, орта білімнен кейінгі білімнің білім беру бағдарламаларын іске асыратын ұйымдар әзірлейді.</w:t>
      </w:r>
    </w:p>
    <w:p>
      <w:pPr>
        <w:spacing w:after="0"/>
        <w:ind w:left="0"/>
        <w:jc w:val="both"/>
      </w:pPr>
      <w:r>
        <w:rPr>
          <w:rFonts w:ascii="Times New Roman"/>
          <w:b w:val="false"/>
          <w:i w:val="false"/>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bookmarkStart w:name="z357" w:id="447"/>
    <w:p>
      <w:pPr>
        <w:spacing w:after="0"/>
        <w:ind w:left="0"/>
        <w:jc w:val="both"/>
      </w:pPr>
      <w:r>
        <w:rPr>
          <w:rFonts w:ascii="Times New Roman"/>
          <w:b w:val="false"/>
          <w:i w:val="false"/>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bookmarkEnd w:id="447"/>
    <w:p>
      <w:pPr>
        <w:spacing w:after="0"/>
        <w:ind w:left="0"/>
        <w:jc w:val="both"/>
      </w:pPr>
      <w:r>
        <w:rPr>
          <w:rFonts w:ascii="Times New Roman"/>
          <w:b w:val="false"/>
          <w:i w:val="false"/>
          <w:color w:val="000000"/>
          <w:sz w:val="28"/>
        </w:rPr>
        <w:t>
      Жалпы білім беретін оқу бағдарламалары мазмұнына қарай мынадай оқу бағдарламаларына:</w:t>
      </w:r>
    </w:p>
    <w:bookmarkStart w:name="z358" w:id="448"/>
    <w:p>
      <w:pPr>
        <w:spacing w:after="0"/>
        <w:ind w:left="0"/>
        <w:jc w:val="both"/>
      </w:pPr>
      <w:r>
        <w:rPr>
          <w:rFonts w:ascii="Times New Roman"/>
          <w:b w:val="false"/>
          <w:i w:val="false"/>
          <w:color w:val="000000"/>
          <w:sz w:val="28"/>
        </w:rPr>
        <w:t>
      1) мектепке дейінгі тәрбие мен оқыту;</w:t>
      </w:r>
    </w:p>
    <w:bookmarkEnd w:id="448"/>
    <w:bookmarkStart w:name="z359" w:id="449"/>
    <w:p>
      <w:pPr>
        <w:spacing w:after="0"/>
        <w:ind w:left="0"/>
        <w:jc w:val="both"/>
      </w:pPr>
      <w:r>
        <w:rPr>
          <w:rFonts w:ascii="Times New Roman"/>
          <w:b w:val="false"/>
          <w:i w:val="false"/>
          <w:color w:val="000000"/>
          <w:sz w:val="28"/>
        </w:rPr>
        <w:t>
      2) бастауыш білім беру;</w:t>
      </w:r>
    </w:p>
    <w:bookmarkEnd w:id="449"/>
    <w:bookmarkStart w:name="z360" w:id="450"/>
    <w:p>
      <w:pPr>
        <w:spacing w:after="0"/>
        <w:ind w:left="0"/>
        <w:jc w:val="both"/>
      </w:pPr>
      <w:r>
        <w:rPr>
          <w:rFonts w:ascii="Times New Roman"/>
          <w:b w:val="false"/>
          <w:i w:val="false"/>
          <w:color w:val="000000"/>
          <w:sz w:val="28"/>
        </w:rPr>
        <w:t>
      3) негізгі орта білім беру;</w:t>
      </w:r>
    </w:p>
    <w:bookmarkEnd w:id="450"/>
    <w:bookmarkStart w:name="z361" w:id="451"/>
    <w:p>
      <w:pPr>
        <w:spacing w:after="0"/>
        <w:ind w:left="0"/>
        <w:jc w:val="both"/>
      </w:pPr>
      <w:r>
        <w:rPr>
          <w:rFonts w:ascii="Times New Roman"/>
          <w:b w:val="false"/>
          <w:i w:val="false"/>
          <w:color w:val="000000"/>
          <w:sz w:val="28"/>
        </w:rPr>
        <w:t>
      4) жалпы орта білім беру болып бөлінеді.</w:t>
      </w:r>
    </w:p>
    <w:bookmarkEnd w:id="451"/>
    <w:p>
      <w:pPr>
        <w:spacing w:after="0"/>
        <w:ind w:left="0"/>
        <w:jc w:val="both"/>
      </w:pPr>
      <w:r>
        <w:rPr>
          <w:rFonts w:ascii="Times New Roman"/>
          <w:b w:val="false"/>
          <w:i w:val="false"/>
          <w:color w:val="000000"/>
          <w:sz w:val="28"/>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pPr>
        <w:spacing w:after="0"/>
        <w:ind w:left="0"/>
        <w:jc w:val="both"/>
      </w:pPr>
      <w:r>
        <w:rPr>
          <w:rFonts w:ascii="Times New Roman"/>
          <w:b w:val="false"/>
          <w:i w:val="false"/>
          <w:color w:val="000000"/>
          <w:sz w:val="28"/>
        </w:rPr>
        <w:t>
      Мүмкіндігі шектеулі балалар үшін арнаулы оқу бағдарламалары әзірленеді.</w:t>
      </w:r>
    </w:p>
    <w:bookmarkStart w:name="z362" w:id="452"/>
    <w:p>
      <w:pPr>
        <w:spacing w:after="0"/>
        <w:ind w:left="0"/>
        <w:jc w:val="both"/>
      </w:pPr>
      <w:r>
        <w:rPr>
          <w:rFonts w:ascii="Times New Roman"/>
          <w:b w:val="false"/>
          <w:i w:val="false"/>
          <w:color w:val="000000"/>
          <w:sz w:val="28"/>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bookmarkEnd w:id="452"/>
    <w:p>
      <w:pPr>
        <w:spacing w:after="0"/>
        <w:ind w:left="0"/>
        <w:jc w:val="both"/>
      </w:pPr>
      <w:r>
        <w:rPr>
          <w:rFonts w:ascii="Times New Roman"/>
          <w:b w:val="false"/>
          <w:i w:val="false"/>
          <w:color w:val="000000"/>
          <w:sz w:val="28"/>
        </w:rPr>
        <w:t>
      Кәсіптік бағдарламалар мазмұнына қарай:</w:t>
      </w:r>
    </w:p>
    <w:p>
      <w:pPr>
        <w:spacing w:after="0"/>
        <w:ind w:left="0"/>
        <w:jc w:val="both"/>
      </w:pPr>
      <w:r>
        <w:rPr>
          <w:rFonts w:ascii="Times New Roman"/>
          <w:b w:val="false"/>
          <w:i w:val="false"/>
          <w:color w:val="000000"/>
          <w:sz w:val="28"/>
        </w:rPr>
        <w:t>
      1) техникалық және кәсiптiк бiлiмнің;</w:t>
      </w:r>
    </w:p>
    <w:p>
      <w:pPr>
        <w:spacing w:after="0"/>
        <w:ind w:left="0"/>
        <w:jc w:val="both"/>
      </w:pPr>
      <w:r>
        <w:rPr>
          <w:rFonts w:ascii="Times New Roman"/>
          <w:b w:val="false"/>
          <w:i w:val="false"/>
          <w:color w:val="000000"/>
          <w:sz w:val="28"/>
        </w:rPr>
        <w:t>
      2) орта бiлiмнен кейiнгi бiлiмнің;</w:t>
      </w:r>
    </w:p>
    <w:p>
      <w:pPr>
        <w:spacing w:after="0"/>
        <w:ind w:left="0"/>
        <w:jc w:val="both"/>
      </w:pPr>
      <w:r>
        <w:rPr>
          <w:rFonts w:ascii="Times New Roman"/>
          <w:b w:val="false"/>
          <w:i w:val="false"/>
          <w:color w:val="000000"/>
          <w:sz w:val="28"/>
        </w:rPr>
        <w:t>
      3) жоғары бiлiмнің;</w:t>
      </w:r>
    </w:p>
    <w:p>
      <w:pPr>
        <w:spacing w:after="0"/>
        <w:ind w:left="0"/>
        <w:jc w:val="both"/>
      </w:pPr>
      <w:r>
        <w:rPr>
          <w:rFonts w:ascii="Times New Roman"/>
          <w:b w:val="false"/>
          <w:i w:val="false"/>
          <w:color w:val="000000"/>
          <w:sz w:val="28"/>
        </w:rPr>
        <w:t>
      4) жоғары оқу орнынан кейiнгi бiлiмнің білім беру бағдарламаларына бөлiнедi.</w:t>
      </w:r>
    </w:p>
    <w:bookmarkStart w:name="z367" w:id="453"/>
    <w:p>
      <w:pPr>
        <w:spacing w:after="0"/>
        <w:ind w:left="0"/>
        <w:jc w:val="both"/>
      </w:pPr>
      <w:r>
        <w:rPr>
          <w:rFonts w:ascii="Times New Roman"/>
          <w:b w:val="false"/>
          <w:i w:val="false"/>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bookmarkEnd w:id="453"/>
    <w:bookmarkStart w:name="z368" w:id="454"/>
    <w:p>
      <w:pPr>
        <w:spacing w:after="0"/>
        <w:ind w:left="0"/>
        <w:jc w:val="both"/>
      </w:pPr>
      <w:r>
        <w:rPr>
          <w:rFonts w:ascii="Times New Roman"/>
          <w:b w:val="false"/>
          <w:i w:val="false"/>
          <w:color w:val="000000"/>
          <w:sz w:val="28"/>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bookmarkEnd w:id="454"/>
    <w:bookmarkStart w:name="z369" w:id="455"/>
    <w:p>
      <w:pPr>
        <w:spacing w:after="0"/>
        <w:ind w:left="0"/>
        <w:jc w:val="both"/>
      </w:pPr>
      <w:r>
        <w:rPr>
          <w:rFonts w:ascii="Times New Roman"/>
          <w:b w:val="false"/>
          <w:i w:val="false"/>
          <w:color w:val="000000"/>
          <w:sz w:val="28"/>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1" w:id="456"/>
    <w:p>
      <w:pPr>
        <w:spacing w:after="0"/>
        <w:ind w:left="0"/>
        <w:jc w:val="both"/>
      </w:pPr>
      <w:r>
        <w:rPr>
          <w:rFonts w:ascii="Times New Roman"/>
          <w:b w:val="false"/>
          <w:i w:val="false"/>
          <w:color w:val="000000"/>
          <w:sz w:val="28"/>
        </w:rPr>
        <w:t>
      8. Медициналық және фармацевтикалық мамандықтар бойынша үлгілік оқу бағдарламаларын білім беру саласындағы уәкілетті органмен және (немесе) ғылым және жоғары білім беру саласындағы уәкілетті органмен келісу бойынша денсаулық сақтау саласындағы уәкілетті орган бекітеді.</w:t>
      </w:r>
    </w:p>
    <w:bookmarkEnd w:id="456"/>
    <w:bookmarkStart w:name="z968" w:id="457"/>
    <w:p>
      <w:pPr>
        <w:spacing w:after="0"/>
        <w:ind w:left="0"/>
        <w:jc w:val="both"/>
      </w:pPr>
      <w:r>
        <w:rPr>
          <w:rFonts w:ascii="Times New Roman"/>
          <w:b w:val="false"/>
          <w:i w:val="false"/>
          <w:color w:val="000000"/>
          <w:sz w:val="28"/>
        </w:rPr>
        <w:t>
      8-1. Су көлігі саласындағы мамандықтар бойынша үлгілік оқу бағдарламаларын білім беру саласындағы уәкілетті органмен және (немесе) ғылым және жоғары білім беру саласындағы уәкілетті органмен келісу бойынша сауда мақсатында теңізде жүзу саласында басшылықты жүзеге асыратын орталық атқарушы орган бекітеді.</w:t>
      </w:r>
    </w:p>
    <w:bookmarkEnd w:id="457"/>
    <w:bookmarkStart w:name="z372" w:id="458"/>
    <w:p>
      <w:pPr>
        <w:spacing w:after="0"/>
        <w:ind w:left="0"/>
        <w:jc w:val="both"/>
      </w:pPr>
      <w:r>
        <w:rPr>
          <w:rFonts w:ascii="Times New Roman"/>
          <w:b w:val="false"/>
          <w:i w:val="false"/>
          <w:color w:val="000000"/>
          <w:sz w:val="28"/>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bookmarkEnd w:id="458"/>
    <w:p>
      <w:pPr>
        <w:spacing w:after="0"/>
        <w:ind w:left="0"/>
        <w:jc w:val="both"/>
      </w:pPr>
      <w:r>
        <w:rPr>
          <w:rFonts w:ascii="Times New Roman"/>
          <w:b w:val="false"/>
          <w:i w:val="false"/>
          <w:color w:val="000000"/>
          <w:sz w:val="28"/>
        </w:rPr>
        <w:t>
      Білім беру ұйымдары ерекше білім беруді қажет ететін адамдарды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13.01.2015 </w:t>
      </w:r>
      <w:r>
        <w:rPr>
          <w:rFonts w:ascii="Times New Roman"/>
          <w:b w:val="false"/>
          <w:i w:val="false"/>
          <w:color w:val="000000"/>
          <w:sz w:val="28"/>
        </w:rPr>
        <w:t>№ 276-V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Мектепке дейінгі тәрбие мен оқытудың жалпы білім беретін оқу бағдарламалары</w:t>
      </w:r>
    </w:p>
    <w:bookmarkStart w:name="z373" w:id="459"/>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bookmarkEnd w:id="459"/>
    <w:bookmarkStart w:name="z374" w:id="460"/>
    <w:p>
      <w:pPr>
        <w:spacing w:after="0"/>
        <w:ind w:left="0"/>
        <w:jc w:val="both"/>
      </w:pPr>
      <w:r>
        <w:rPr>
          <w:rFonts w:ascii="Times New Roman"/>
          <w:b w:val="false"/>
          <w:i w:val="false"/>
          <w:color w:val="000000"/>
          <w:sz w:val="28"/>
        </w:rPr>
        <w:t>
      2. Мектепке дейінгі тәрбие мен оқытудың жалпы білім беретін оқу бағдарламалары:</w:t>
      </w:r>
    </w:p>
    <w:bookmarkEnd w:id="460"/>
    <w:bookmarkStart w:name="z375" w:id="461"/>
    <w:p>
      <w:pPr>
        <w:spacing w:after="0"/>
        <w:ind w:left="0"/>
        <w:jc w:val="both"/>
      </w:pPr>
      <w:r>
        <w:rPr>
          <w:rFonts w:ascii="Times New Roman"/>
          <w:b w:val="false"/>
          <w:i w:val="false"/>
          <w:color w:val="000000"/>
          <w:sz w:val="28"/>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bookmarkEnd w:id="461"/>
    <w:bookmarkStart w:name="z376" w:id="462"/>
    <w:p>
      <w:pPr>
        <w:spacing w:after="0"/>
        <w:ind w:left="0"/>
        <w:jc w:val="both"/>
      </w:pPr>
      <w:r>
        <w:rPr>
          <w:rFonts w:ascii="Times New Roman"/>
          <w:b w:val="false"/>
          <w:i w:val="false"/>
          <w:color w:val="000000"/>
          <w:sz w:val="28"/>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bookmarkEnd w:id="462"/>
    <w:bookmarkStart w:name="z377" w:id="463"/>
    <w:p>
      <w:pPr>
        <w:spacing w:after="0"/>
        <w:ind w:left="0"/>
        <w:jc w:val="both"/>
      </w:pPr>
      <w:r>
        <w:rPr>
          <w:rFonts w:ascii="Times New Roman"/>
          <w:b w:val="false"/>
          <w:i w:val="false"/>
          <w:color w:val="000000"/>
          <w:sz w:val="28"/>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bookmarkEnd w:id="463"/>
    <w:p>
      <w:pPr>
        <w:spacing w:after="0"/>
        <w:ind w:left="0"/>
        <w:jc w:val="both"/>
      </w:pPr>
      <w:r>
        <w:rPr>
          <w:rFonts w:ascii="Times New Roman"/>
          <w:b/>
          <w:i w:val="false"/>
          <w:color w:val="000000"/>
          <w:sz w:val="28"/>
        </w:rPr>
        <w:t>16-бап. Бастауыш, негізгі орта және жалпы орта білім берудің жалпы білім беретін оқу бағдарламалары</w:t>
      </w:r>
    </w:p>
    <w:bookmarkStart w:name="z378" w:id="464"/>
    <w:p>
      <w:pPr>
        <w:spacing w:after="0"/>
        <w:ind w:left="0"/>
        <w:jc w:val="both"/>
      </w:pPr>
      <w:r>
        <w:rPr>
          <w:rFonts w:ascii="Times New Roman"/>
          <w:b w:val="false"/>
          <w:i w:val="false"/>
          <w:color w:val="000000"/>
          <w:sz w:val="28"/>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464"/>
    <w:bookmarkStart w:name="z379" w:id="465"/>
    <w:p>
      <w:pPr>
        <w:spacing w:after="0"/>
        <w:ind w:left="0"/>
        <w:jc w:val="both"/>
      </w:pPr>
      <w:r>
        <w:rPr>
          <w:rFonts w:ascii="Times New Roman"/>
          <w:b w:val="false"/>
          <w:i w:val="false"/>
          <w:color w:val="000000"/>
          <w:sz w:val="28"/>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465"/>
    <w:p>
      <w:pPr>
        <w:spacing w:after="0"/>
        <w:ind w:left="0"/>
        <w:jc w:val="both"/>
      </w:pPr>
      <w:r>
        <w:rPr>
          <w:rFonts w:ascii="Times New Roman"/>
          <w:b w:val="false"/>
          <w:i w:val="false"/>
          <w:color w:val="000000"/>
          <w:sz w:val="28"/>
        </w:rPr>
        <w:t>
      Жалпы білім беретін оқу бағдарламасы білім алушылардың бейін алды даярлығын қамтиды.</w:t>
      </w:r>
    </w:p>
    <w:p>
      <w:pPr>
        <w:spacing w:after="0"/>
        <w:ind w:left="0"/>
        <w:jc w:val="both"/>
      </w:pPr>
      <w:r>
        <w:rPr>
          <w:rFonts w:ascii="Times New Roman"/>
          <w:b w:val="false"/>
          <w:i w:val="false"/>
          <w:color w:val="000000"/>
          <w:sz w:val="28"/>
        </w:rPr>
        <w:t>
      Әрбір пәннің мазмұнын зерделеу негізгі орта білім беру деңгейінде аяқталады.</w:t>
      </w:r>
    </w:p>
    <w:p>
      <w:pPr>
        <w:spacing w:after="0"/>
        <w:ind w:left="0"/>
        <w:jc w:val="both"/>
      </w:pPr>
      <w:r>
        <w:rPr>
          <w:rFonts w:ascii="Times New Roman"/>
          <w:b w:val="false"/>
          <w:i w:val="false"/>
          <w:color w:val="000000"/>
          <w:sz w:val="28"/>
        </w:rPr>
        <w:t>
      Негiзгi орта бiлiм берудің жалпы бiлiм беретін оқу бағдарламасын меңгеру мерзiмi – бес жыл.</w:t>
      </w:r>
    </w:p>
    <w:bookmarkStart w:name="z380" w:id="466"/>
    <w:p>
      <w:pPr>
        <w:spacing w:after="0"/>
        <w:ind w:left="0"/>
        <w:jc w:val="both"/>
      </w:pPr>
      <w:r>
        <w:rPr>
          <w:rFonts w:ascii="Times New Roman"/>
          <w:b w:val="false"/>
          <w:i w:val="false"/>
          <w:color w:val="000000"/>
          <w:sz w:val="28"/>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66"/>
    <w:p>
      <w:pPr>
        <w:spacing w:after="0"/>
        <w:ind w:left="0"/>
        <w:jc w:val="both"/>
      </w:pPr>
      <w:r>
        <w:rPr>
          <w:rFonts w:ascii="Times New Roman"/>
          <w:b w:val="false"/>
          <w:i w:val="false"/>
          <w:color w:val="000000"/>
          <w:sz w:val="28"/>
        </w:rPr>
        <w:t>
      Жалпы орта білім берудің жалпы білім беретін оқу бағдарламасын игеру мерзімі - екі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Техникалық және кәсіптік білімнің білім беру бағдарламалары</w:t>
      </w:r>
    </w:p>
    <w:p>
      <w:pPr>
        <w:spacing w:after="0"/>
        <w:ind w:left="0"/>
        <w:jc w:val="both"/>
      </w:pPr>
      <w:r>
        <w:rPr>
          <w:rFonts w:ascii="Times New Roman"/>
          <w:b w:val="false"/>
          <w:i w:val="false"/>
          <w:color w:val="ff0000"/>
          <w:sz w:val="28"/>
        </w:rPr>
        <w:t xml:space="preserve">
      Ескерту. 17-баптың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1" w:id="467"/>
    <w:p>
      <w:pPr>
        <w:spacing w:after="0"/>
        <w:ind w:left="0"/>
        <w:jc w:val="both"/>
      </w:pPr>
      <w:r>
        <w:rPr>
          <w:rFonts w:ascii="Times New Roman"/>
          <w:b w:val="false"/>
          <w:i w:val="false"/>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bookmarkEnd w:id="467"/>
    <w:bookmarkStart w:name="z382" w:id="468"/>
    <w:p>
      <w:pPr>
        <w:spacing w:after="0"/>
        <w:ind w:left="0"/>
        <w:jc w:val="both"/>
      </w:pPr>
      <w:r>
        <w:rPr>
          <w:rFonts w:ascii="Times New Roman"/>
          <w:b w:val="false"/>
          <w:i w:val="false"/>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468"/>
    <w:p>
      <w:pPr>
        <w:spacing w:after="0"/>
        <w:ind w:left="0"/>
        <w:jc w:val="both"/>
      </w:pPr>
      <w:r>
        <w:rPr>
          <w:rFonts w:ascii="Times New Roman"/>
          <w:b w:val="false"/>
          <w:i w:val="false"/>
          <w:color w:val="000000"/>
          <w:sz w:val="28"/>
        </w:rPr>
        <w:t>
      1) білікті жұмысшы кадрлар даярлауды көздейтін білім беру бағдарламалары.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екінші бөлігі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2) орта буын мамандарын даярлауды көздейтін білім беру бағдарламалары.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екінші бөлігі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Техникалық және кәсіптік білімнің білім беру бағдарламаларының тізбесі білім беру бағдарламаларының тізілімінде қамтылады.</w:t>
      </w:r>
    </w:p>
    <w:bookmarkStart w:name="z386" w:id="469"/>
    <w:p>
      <w:pPr>
        <w:spacing w:after="0"/>
        <w:ind w:left="0"/>
        <w:jc w:val="both"/>
      </w:pPr>
      <w:r>
        <w:rPr>
          <w:rFonts w:ascii="Times New Roman"/>
          <w:b w:val="false"/>
          <w:i w:val="false"/>
          <w:color w:val="000000"/>
          <w:sz w:val="28"/>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bookmarkEnd w:id="469"/>
    <w:bookmarkStart w:name="z387" w:id="470"/>
    <w:p>
      <w:pPr>
        <w:spacing w:after="0"/>
        <w:ind w:left="0"/>
        <w:jc w:val="both"/>
      </w:pPr>
      <w:r>
        <w:rPr>
          <w:rFonts w:ascii="Times New Roman"/>
          <w:b w:val="false"/>
          <w:i w:val="false"/>
          <w:color w:val="000000"/>
          <w:sz w:val="28"/>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bookmarkEnd w:id="470"/>
    <w:bookmarkStart w:name="z388" w:id="471"/>
    <w:p>
      <w:pPr>
        <w:spacing w:after="0"/>
        <w:ind w:left="0"/>
        <w:jc w:val="both"/>
      </w:pPr>
      <w:r>
        <w:rPr>
          <w:rFonts w:ascii="Times New Roman"/>
          <w:b w:val="false"/>
          <w:i w:val="false"/>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Мамандандырылған жалпы білім беретін оқу бағдарламалары</w:t>
      </w:r>
    </w:p>
    <w:p>
      <w:pPr>
        <w:spacing w:after="0"/>
        <w:ind w:left="0"/>
        <w:jc w:val="both"/>
      </w:pPr>
      <w:r>
        <w:rPr>
          <w:rFonts w:ascii="Times New Roman"/>
          <w:b w:val="false"/>
          <w:i w:val="false"/>
          <w:color w:val="000000"/>
          <w:sz w:val="28"/>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pPr>
        <w:spacing w:after="0"/>
        <w:ind w:left="0"/>
        <w:jc w:val="both"/>
      </w:pPr>
      <w:r>
        <w:rPr>
          <w:rFonts w:ascii="Times New Roman"/>
          <w:b w:val="false"/>
          <w:i w:val="false"/>
          <w:color w:val="000000"/>
          <w:sz w:val="28"/>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pPr>
        <w:spacing w:after="0"/>
        <w:ind w:left="0"/>
        <w:jc w:val="both"/>
      </w:pPr>
      <w:r>
        <w:rPr>
          <w:rFonts w:ascii="Times New Roman"/>
          <w:b/>
          <w:i w:val="false"/>
          <w:color w:val="000000"/>
          <w:sz w:val="28"/>
        </w:rPr>
        <w:t>19-бап. Арнайы оқу бағдарламалары</w:t>
      </w:r>
    </w:p>
    <w:p>
      <w:pPr>
        <w:spacing w:after="0"/>
        <w:ind w:left="0"/>
        <w:jc w:val="both"/>
      </w:pPr>
      <w:r>
        <w:rPr>
          <w:rFonts w:ascii="Times New Roman"/>
          <w:b w:val="false"/>
          <w:i w:val="false"/>
          <w:color w:val="ff0000"/>
          <w:sz w:val="28"/>
        </w:rPr>
        <w:t xml:space="preserve">
      Ескерту. 19-баптың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9" w:id="472"/>
    <w:p>
      <w:pPr>
        <w:spacing w:after="0"/>
        <w:ind w:left="0"/>
        <w:jc w:val="both"/>
      </w:pPr>
      <w:r>
        <w:rPr>
          <w:rFonts w:ascii="Times New Roman"/>
          <w:b w:val="false"/>
          <w:i w:val="false"/>
          <w:color w:val="000000"/>
          <w:sz w:val="28"/>
        </w:rPr>
        <w:t>
      1. Арнайы оқу бағдарламалары мектепке дейiнгi тәрбие беру мен оқытудың,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1" w:id="473"/>
    <w:p>
      <w:pPr>
        <w:spacing w:after="0"/>
        <w:ind w:left="0"/>
        <w:jc w:val="both"/>
      </w:pPr>
      <w:r>
        <w:rPr>
          <w:rFonts w:ascii="Times New Roman"/>
          <w:b w:val="false"/>
          <w:i w:val="false"/>
          <w:color w:val="000000"/>
          <w:sz w:val="28"/>
        </w:rPr>
        <w:t>
      3. Арнайы оқу бағдарламалары Қазақстан Республикасының заңдарында көзделген арнаулы білім беру ұйымдарында, мектепке дейінгі ұйымдарда, жалпы білім беретін мектептерде, техникалық және кәсіптік білім беру ұйымдарында немесе үйде іске асырылады.</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Орта білімнен кейінгі білімнің білім беру бағдарламалары</w:t>
      </w:r>
    </w:p>
    <w:bookmarkStart w:name="z392" w:id="474"/>
    <w:p>
      <w:pPr>
        <w:spacing w:after="0"/>
        <w:ind w:left="0"/>
        <w:jc w:val="both"/>
      </w:pPr>
      <w:r>
        <w:rPr>
          <w:rFonts w:ascii="Times New Roman"/>
          <w:b w:val="false"/>
          <w:i w:val="false"/>
          <w:color w:val="000000"/>
          <w:sz w:val="28"/>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bookmarkEnd w:id="474"/>
    <w:bookmarkStart w:name="z364" w:id="475"/>
    <w:p>
      <w:pPr>
        <w:spacing w:after="0"/>
        <w:ind w:left="0"/>
        <w:jc w:val="both"/>
      </w:pPr>
      <w:r>
        <w:rPr>
          <w:rFonts w:ascii="Times New Roman"/>
          <w:b w:val="false"/>
          <w:i w:val="false"/>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475"/>
    <w:p>
      <w:pPr>
        <w:spacing w:after="0"/>
        <w:ind w:left="0"/>
        <w:jc w:val="both"/>
      </w:pPr>
      <w:r>
        <w:rPr>
          <w:rFonts w:ascii="Times New Roman"/>
          <w:b w:val="false"/>
          <w:i w:val="false"/>
          <w:color w:val="000000"/>
          <w:sz w:val="28"/>
        </w:rPr>
        <w:t>
      Орта білімнен кейінгі білімнің білім беру бағдарламаларының тізбесі білім беру бағдарламаларының тізілімінде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Жоғары білімнің білім беру бағдарламалары</w:t>
      </w:r>
    </w:p>
    <w:bookmarkStart w:name="z396" w:id="476"/>
    <w:p>
      <w:pPr>
        <w:spacing w:after="0"/>
        <w:ind w:left="0"/>
        <w:jc w:val="both"/>
      </w:pPr>
      <w:r>
        <w:rPr>
          <w:rFonts w:ascii="Times New Roman"/>
          <w:b w:val="false"/>
          <w:i w:val="false"/>
          <w:color w:val="000000"/>
          <w:sz w:val="28"/>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76"/>
    <w:p>
      <w:pPr>
        <w:spacing w:after="0"/>
        <w:ind w:left="0"/>
        <w:jc w:val="both"/>
      </w:pPr>
      <w:r>
        <w:rPr>
          <w:rFonts w:ascii="Times New Roman"/>
          <w:b w:val="false"/>
          <w:i w:val="false"/>
          <w:color w:val="000000"/>
          <w:sz w:val="28"/>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bookmarkStart w:name="z365" w:id="477"/>
    <w:p>
      <w:pPr>
        <w:spacing w:after="0"/>
        <w:ind w:left="0"/>
        <w:jc w:val="both"/>
      </w:pPr>
      <w:r>
        <w:rPr>
          <w:rFonts w:ascii="Times New Roman"/>
          <w:b w:val="false"/>
          <w:i w:val="false"/>
          <w:color w:val="000000"/>
          <w:sz w:val="28"/>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bookmarkEnd w:id="477"/>
    <w:p>
      <w:pPr>
        <w:spacing w:after="0"/>
        <w:ind w:left="0"/>
        <w:jc w:val="both"/>
      </w:pPr>
      <w:r>
        <w:rPr>
          <w:rFonts w:ascii="Times New Roman"/>
          <w:b w:val="false"/>
          <w:i w:val="false"/>
          <w:color w:val="000000"/>
          <w:sz w:val="28"/>
        </w:rPr>
        <w:t>
      Жоғары білімнің білім беру бағдарламалары міндетті құрауыштың және таңдау бойынша құрауыштың пәндерін қамтиды.</w:t>
      </w:r>
    </w:p>
    <w:p>
      <w:pPr>
        <w:spacing w:after="0"/>
        <w:ind w:left="0"/>
        <w:jc w:val="both"/>
      </w:pPr>
      <w:r>
        <w:rPr>
          <w:rFonts w:ascii="Times New Roman"/>
          <w:b w:val="false"/>
          <w:i w:val="false"/>
          <w:color w:val="000000"/>
          <w:sz w:val="28"/>
        </w:rPr>
        <w:t xml:space="preserve">
      Білім алушы таңдау бойынша құрауыш шеңберінде жеке оқыту траекториясын айқындау кезінде: </w:t>
      </w:r>
    </w:p>
    <w:p>
      <w:pPr>
        <w:spacing w:after="0"/>
        <w:ind w:left="0"/>
        <w:jc w:val="both"/>
      </w:pPr>
      <w:r>
        <w:rPr>
          <w:rFonts w:ascii="Times New Roman"/>
          <w:b w:val="false"/>
          <w:i w:val="false"/>
          <w:color w:val="000000"/>
          <w:sz w:val="28"/>
        </w:rPr>
        <w:t>
      1) негізгі білім беру бағдарламасы бойынша пәндерді;</w:t>
      </w:r>
    </w:p>
    <w:p>
      <w:pPr>
        <w:spacing w:after="0"/>
        <w:ind w:left="0"/>
        <w:jc w:val="both"/>
      </w:pPr>
      <w:r>
        <w:rPr>
          <w:rFonts w:ascii="Times New Roman"/>
          <w:b w:val="false"/>
          <w:i w:val="false"/>
          <w:color w:val="000000"/>
          <w:sz w:val="28"/>
        </w:rPr>
        <w:t>
      2) қосымша білім беру бағдарламасы бойынша пәндерді таңдай алады.</w:t>
      </w:r>
    </w:p>
    <w:p>
      <w:pPr>
        <w:spacing w:after="0"/>
        <w:ind w:left="0"/>
        <w:jc w:val="both"/>
      </w:pPr>
      <w:r>
        <w:rPr>
          <w:rFonts w:ascii="Times New Roman"/>
          <w:b w:val="false"/>
          <w:i w:val="false"/>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 </w:t>
      </w:r>
    </w:p>
    <w:p>
      <w:pPr>
        <w:spacing w:after="0"/>
        <w:ind w:left="0"/>
        <w:jc w:val="both"/>
      </w:pPr>
      <w:r>
        <w:rPr>
          <w:rFonts w:ascii="Times New Roman"/>
          <w:b w:val="false"/>
          <w:i w:val="false"/>
          <w:color w:val="000000"/>
          <w:sz w:val="28"/>
        </w:rPr>
        <w:t>
      Жоғары білімнің білім беру бағдарламаларының тізбесі білім беру бағдарламаларының тізілімінде қамтылады.</w:t>
      </w:r>
    </w:p>
    <w:bookmarkStart w:name="z366" w:id="478"/>
    <w:p>
      <w:pPr>
        <w:spacing w:after="0"/>
        <w:ind w:left="0"/>
        <w:jc w:val="both"/>
      </w:pPr>
      <w:r>
        <w:rPr>
          <w:rFonts w:ascii="Times New Roman"/>
          <w:b w:val="false"/>
          <w:i w:val="false"/>
          <w:color w:val="000000"/>
          <w:sz w:val="28"/>
        </w:rPr>
        <w:t>
      3. Жоғары білімнің білім беру бағдарламаларын игеру мерзімі мемлекеттік жалпыға міндетті жоғары білім беру стандартында айқындалады.</w:t>
      </w:r>
    </w:p>
    <w:bookmarkEnd w:id="478"/>
    <w:bookmarkStart w:name="z393" w:id="479"/>
    <w:p>
      <w:pPr>
        <w:spacing w:after="0"/>
        <w:ind w:left="0"/>
        <w:jc w:val="both"/>
      </w:pPr>
      <w:r>
        <w:rPr>
          <w:rFonts w:ascii="Times New Roman"/>
          <w:b w:val="false"/>
          <w:i w:val="false"/>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bookmarkEnd w:id="479"/>
    <w:bookmarkStart w:name="z394" w:id="480"/>
    <w:p>
      <w:pPr>
        <w:spacing w:after="0"/>
        <w:ind w:left="0"/>
        <w:jc w:val="both"/>
      </w:pPr>
      <w:r>
        <w:rPr>
          <w:rFonts w:ascii="Times New Roman"/>
          <w:b w:val="false"/>
          <w:i w:val="false"/>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bookmarkEnd w:id="480"/>
    <w:p>
      <w:pPr>
        <w:spacing w:after="0"/>
        <w:ind w:left="0"/>
        <w:jc w:val="both"/>
      </w:pPr>
      <w:r>
        <w:rPr>
          <w:rFonts w:ascii="Times New Roman"/>
          <w:b w:val="false"/>
          <w:i w:val="false"/>
          <w:color w:val="000000"/>
          <w:sz w:val="28"/>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pPr>
        <w:spacing w:after="0"/>
        <w:ind w:left="0"/>
        <w:jc w:val="both"/>
      </w:pPr>
      <w:r>
        <w:rPr>
          <w:rFonts w:ascii="Times New Roman"/>
          <w:b w:val="false"/>
          <w:i w:val="false"/>
          <w:color w:val="000000"/>
          <w:sz w:val="28"/>
        </w:rPr>
        <w:t>
      Интернатурада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Жоғары оқу орнынан кейінгі білімнің білім беру бағдарламалары</w:t>
      </w:r>
    </w:p>
    <w:p>
      <w:pPr>
        <w:spacing w:after="0"/>
        <w:ind w:left="0"/>
        <w:jc w:val="both"/>
      </w:pPr>
      <w:r>
        <w:rPr>
          <w:rFonts w:ascii="Times New Roman"/>
          <w:b w:val="false"/>
          <w:i w:val="false"/>
          <w:color w:val="ff0000"/>
          <w:sz w:val="28"/>
        </w:rPr>
        <w:t xml:space="preserve">
      Ескерту. 22-баптың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2" w:id="481"/>
    <w:p>
      <w:pPr>
        <w:spacing w:after="0"/>
        <w:ind w:left="0"/>
        <w:jc w:val="both"/>
      </w:pPr>
      <w:r>
        <w:rPr>
          <w:rFonts w:ascii="Times New Roman"/>
          <w:b w:val="false"/>
          <w:i w:val="false"/>
          <w:color w:val="000000"/>
          <w:sz w:val="28"/>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bookmarkEnd w:id="481"/>
    <w:bookmarkStart w:name="z403" w:id="482"/>
    <w:p>
      <w:pPr>
        <w:spacing w:after="0"/>
        <w:ind w:left="0"/>
        <w:jc w:val="both"/>
      </w:pPr>
      <w:r>
        <w:rPr>
          <w:rFonts w:ascii="Times New Roman"/>
          <w:b w:val="false"/>
          <w:i w:val="false"/>
          <w:color w:val="000000"/>
          <w:sz w:val="28"/>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bookmarkEnd w:id="482"/>
    <w:p>
      <w:pPr>
        <w:spacing w:after="0"/>
        <w:ind w:left="0"/>
        <w:jc w:val="both"/>
      </w:pPr>
      <w:r>
        <w:rPr>
          <w:rFonts w:ascii="Times New Roman"/>
          <w:b w:val="false"/>
          <w:i w:val="false"/>
          <w:color w:val="000000"/>
          <w:sz w:val="28"/>
        </w:rPr>
        <w:t>
      Жоғары оқу орнынан кейінгі білімнің білім беру бағдарламаларының тізбесі білім беру бағдарламаларының тізілімінде қамтылады.</w:t>
      </w:r>
    </w:p>
    <w:bookmarkStart w:name="z404" w:id="483"/>
    <w:p>
      <w:pPr>
        <w:spacing w:after="0"/>
        <w:ind w:left="0"/>
        <w:jc w:val="both"/>
      </w:pPr>
      <w:r>
        <w:rPr>
          <w:rFonts w:ascii="Times New Roman"/>
          <w:b w:val="false"/>
          <w:i w:val="false"/>
          <w:color w:val="000000"/>
          <w:sz w:val="28"/>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Қосымша білім беретін білім беру бағдарламалары</w:t>
      </w:r>
    </w:p>
    <w:p>
      <w:pPr>
        <w:spacing w:after="0"/>
        <w:ind w:left="0"/>
        <w:jc w:val="both"/>
      </w:pPr>
      <w:r>
        <w:rPr>
          <w:rFonts w:ascii="Times New Roman"/>
          <w:b w:val="false"/>
          <w:i w:val="false"/>
          <w:color w:val="ff0000"/>
          <w:sz w:val="28"/>
        </w:rPr>
        <w:t xml:space="preserve">
      Ескерту. 23-баптың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5" w:id="484"/>
    <w:p>
      <w:pPr>
        <w:spacing w:after="0"/>
        <w:ind w:left="0"/>
        <w:jc w:val="both"/>
      </w:pPr>
      <w:r>
        <w:rPr>
          <w:rFonts w:ascii="Times New Roman"/>
          <w:b w:val="false"/>
          <w:i w:val="false"/>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bookmarkEnd w:id="484"/>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bookmarkStart w:name="z406" w:id="485"/>
    <w:p>
      <w:pPr>
        <w:spacing w:after="0"/>
        <w:ind w:left="0"/>
        <w:jc w:val="both"/>
      </w:pPr>
      <w:r>
        <w:rPr>
          <w:rFonts w:ascii="Times New Roman"/>
          <w:b w:val="false"/>
          <w:i w:val="false"/>
          <w:color w:val="000000"/>
          <w:sz w:val="28"/>
        </w:rPr>
        <w:t>
      2. Қосымша білім беретін білім беру бағдарламалары мазмұнына және бағытына қарай:</w:t>
      </w:r>
    </w:p>
    <w:bookmarkEnd w:id="485"/>
    <w:bookmarkStart w:name="z407" w:id="486"/>
    <w:p>
      <w:pPr>
        <w:spacing w:after="0"/>
        <w:ind w:left="0"/>
        <w:jc w:val="both"/>
      </w:pPr>
      <w:r>
        <w:rPr>
          <w:rFonts w:ascii="Times New Roman"/>
          <w:b w:val="false"/>
          <w:i w:val="false"/>
          <w:color w:val="000000"/>
          <w:sz w:val="28"/>
        </w:rPr>
        <w:t>
      1) білім алушылар мен тәрбиеленушілерге қосымша білім беру бағдарламалары;</w:t>
      </w:r>
    </w:p>
    <w:bookmarkEnd w:id="486"/>
    <w:bookmarkStart w:name="z408" w:id="487"/>
    <w:p>
      <w:pPr>
        <w:spacing w:after="0"/>
        <w:ind w:left="0"/>
        <w:jc w:val="both"/>
      </w:pPr>
      <w:r>
        <w:rPr>
          <w:rFonts w:ascii="Times New Roman"/>
          <w:b w:val="false"/>
          <w:i w:val="false"/>
          <w:color w:val="000000"/>
          <w:sz w:val="28"/>
        </w:rPr>
        <w:t>
      2) қазіргі заман талаптарына сай келетін кәсіптік құзыреттерді дамытуға бағытталған мамандардың біліктілігін арттыру бағдарламалары;</w:t>
      </w:r>
    </w:p>
    <w:bookmarkEnd w:id="487"/>
    <w:bookmarkStart w:name="z1064" w:id="488"/>
    <w:p>
      <w:pPr>
        <w:spacing w:after="0"/>
        <w:ind w:left="0"/>
        <w:jc w:val="both"/>
      </w:pPr>
      <w:r>
        <w:rPr>
          <w:rFonts w:ascii="Times New Roman"/>
          <w:b w:val="false"/>
          <w:i w:val="false"/>
          <w:color w:val="000000"/>
          <w:sz w:val="28"/>
        </w:rPr>
        <w:t>
      2-1) еңбек нарығының қажеттіліктері ескеріле отырып, біліктілік алуға бағытталған мамандарды қайта даярлау бағдарламалары;</w:t>
      </w:r>
    </w:p>
    <w:bookmarkEnd w:id="488"/>
    <w:p>
      <w:pPr>
        <w:spacing w:after="0"/>
        <w:ind w:left="0"/>
        <w:jc w:val="both"/>
      </w:pPr>
      <w:r>
        <w:rPr>
          <w:rFonts w:ascii="Times New Roman"/>
          <w:b w:val="false"/>
          <w:i w:val="false"/>
          <w:color w:val="000000"/>
          <w:sz w:val="28"/>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bookmarkStart w:name="z409" w:id="489"/>
    <w:p>
      <w:pPr>
        <w:spacing w:after="0"/>
        <w:ind w:left="0"/>
        <w:jc w:val="both"/>
      </w:pPr>
      <w:r>
        <w:rPr>
          <w:rFonts w:ascii="Times New Roman"/>
          <w:b w:val="false"/>
          <w:i w:val="false"/>
          <w:color w:val="000000"/>
          <w:sz w:val="28"/>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Ересектерге білім беру</w:t>
      </w:r>
    </w:p>
    <w:p>
      <w:pPr>
        <w:spacing w:after="0"/>
        <w:ind w:left="0"/>
        <w:jc w:val="both"/>
      </w:pPr>
      <w:r>
        <w:rPr>
          <w:rFonts w:ascii="Times New Roman"/>
          <w:b w:val="false"/>
          <w:i w:val="false"/>
          <w:color w:val="ff0000"/>
          <w:sz w:val="28"/>
        </w:rPr>
        <w:t xml:space="preserve">
      Ескерту. 24-бап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25-бап. Эксперименттік білім беру бағдарламалары</w:t>
      </w:r>
    </w:p>
    <w:p>
      <w:pPr>
        <w:spacing w:after="0"/>
        <w:ind w:left="0"/>
        <w:jc w:val="both"/>
      </w:pPr>
      <w:r>
        <w:rPr>
          <w:rFonts w:ascii="Times New Roman"/>
          <w:b w:val="false"/>
          <w:i w:val="false"/>
          <w:color w:val="ff0000"/>
          <w:sz w:val="28"/>
        </w:rPr>
        <w:t xml:space="preserve">
      Ескерту. 25-баптың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490"/>
    <w:p>
      <w:pPr>
        <w:spacing w:after="0"/>
        <w:ind w:left="0"/>
        <w:jc w:val="left"/>
      </w:pPr>
      <w:r>
        <w:rPr>
          <w:rFonts w:ascii="Times New Roman"/>
          <w:b/>
          <w:i w:val="false"/>
          <w:color w:val="000000"/>
        </w:rPr>
        <w:t xml:space="preserve"> 5-тарау. БІЛІМ БЕРУ ҚЫЗМЕТІН ҰЙЫМДАСТЫРУ</w:t>
      </w:r>
    </w:p>
    <w:bookmarkEnd w:id="490"/>
    <w:p>
      <w:pPr>
        <w:spacing w:after="0"/>
        <w:ind w:left="0"/>
        <w:jc w:val="both"/>
      </w:pPr>
      <w:r>
        <w:rPr>
          <w:rFonts w:ascii="Times New Roman"/>
          <w:b/>
          <w:i w:val="false"/>
          <w:color w:val="000000"/>
          <w:sz w:val="28"/>
        </w:rPr>
        <w:t>26-бап. Білім алушылар мен тәрбиеленушілерді білім беру ұйымдарына қабылдауға қойылатын жалпы талаптар</w:t>
      </w:r>
    </w:p>
    <w:bookmarkStart w:name="z410" w:id="491"/>
    <w:p>
      <w:pPr>
        <w:spacing w:after="0"/>
        <w:ind w:left="0"/>
        <w:jc w:val="both"/>
      </w:pPr>
      <w:r>
        <w:rPr>
          <w:rFonts w:ascii="Times New Roman"/>
          <w:b w:val="false"/>
          <w:i w:val="false"/>
          <w:color w:val="000000"/>
          <w:sz w:val="28"/>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1" w:id="492"/>
    <w:p>
      <w:pPr>
        <w:spacing w:after="0"/>
        <w:ind w:left="0"/>
        <w:jc w:val="both"/>
      </w:pPr>
      <w:r>
        <w:rPr>
          <w:rFonts w:ascii="Times New Roman"/>
          <w:b w:val="false"/>
          <w:i w:val="false"/>
          <w:color w:val="000000"/>
          <w:sz w:val="28"/>
        </w:rPr>
        <w:t>
      2. Бiлiм беру ұйымы қызмет көрсететін аумақта тұратын барлық балаларды, оның ішінде ерекше білім беруді қажет ететін адамдарды (балаларды) қабылдауды қамтамасыз ететiн мектепке дейiнгi ұйымдарға және орта бiлiм беру ұйымдарына оқуға қабылдау тәртiбi тиісті үлгідегі білім беру ұйымдарына оқуға қабылдаудың үлгілік қағидаларында айқындалады.</w:t>
      </w:r>
    </w:p>
    <w:bookmarkEnd w:id="492"/>
    <w:bookmarkStart w:name="z860" w:id="493"/>
    <w:p>
      <w:pPr>
        <w:spacing w:after="0"/>
        <w:ind w:left="0"/>
        <w:jc w:val="both"/>
      </w:pPr>
      <w:r>
        <w:rPr>
          <w:rFonts w:ascii="Times New Roman"/>
          <w:b w:val="false"/>
          <w:i w:val="false"/>
          <w:color w:val="000000"/>
          <w:sz w:val="28"/>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bookmarkEnd w:id="493"/>
    <w:bookmarkStart w:name="z412" w:id="494"/>
    <w:p>
      <w:pPr>
        <w:spacing w:after="0"/>
        <w:ind w:left="0"/>
        <w:jc w:val="both"/>
      </w:pPr>
      <w:r>
        <w:rPr>
          <w:rFonts w:ascii="Times New Roman"/>
          <w:b w:val="false"/>
          <w:i w:val="false"/>
          <w:color w:val="000000"/>
          <w:sz w:val="28"/>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осы баптың 8-1-тармағында көзделген жағдайды қоспағанда,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bookmarkEnd w:id="494"/>
    <w:p>
      <w:pPr>
        <w:spacing w:after="0"/>
        <w:ind w:left="0"/>
        <w:jc w:val="both"/>
      </w:pPr>
      <w:r>
        <w:rPr>
          <w:rFonts w:ascii="Times New Roman"/>
          <w:b w:val="false"/>
          <w:i w:val="false"/>
          <w:color w:val="000000"/>
          <w:sz w:val="28"/>
        </w:rPr>
        <w:t>
      Білім беру саласындағы уәкілетті орган бекіткен тізбе бойынша, жалпы білім беретін пәндер бойынша халықаралық олимпиадалардың және орындаушылардың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мамандығы олимпиаданың, конкурстың немесе спорттық жарыстың пәніне сәйкес келген жағдайда, өздерінің өтініштері негізінде жоғары білімнің білім беру бағдарламаларын іске асыратын білім беру ұйымдарына білім беру гранты беріле отырып қабылданады.</w:t>
      </w:r>
    </w:p>
    <w:bookmarkStart w:name="z745" w:id="495"/>
    <w:p>
      <w:pPr>
        <w:spacing w:after="0"/>
        <w:ind w:left="0"/>
        <w:jc w:val="both"/>
      </w:pPr>
      <w:r>
        <w:rPr>
          <w:rFonts w:ascii="Times New Roman"/>
          <w:b w:val="false"/>
          <w:i w:val="false"/>
          <w:color w:val="000000"/>
          <w:sz w:val="28"/>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bookmarkEnd w:id="495"/>
    <w:bookmarkStart w:name="z413" w:id="49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 </w:t>
      </w:r>
    </w:p>
    <w:bookmarkEnd w:id="496"/>
    <w:p>
      <w:pPr>
        <w:spacing w:after="0"/>
        <w:ind w:left="0"/>
        <w:jc w:val="both"/>
      </w:pPr>
      <w:r>
        <w:rPr>
          <w:rFonts w:ascii="Times New Roman"/>
          <w:b w:val="false"/>
          <w:i w:val="false"/>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bookmarkStart w:name="z414" w:id="497"/>
    <w:p>
      <w:pPr>
        <w:spacing w:after="0"/>
        <w:ind w:left="0"/>
        <w:jc w:val="both"/>
      </w:pPr>
      <w:r>
        <w:rPr>
          <w:rFonts w:ascii="Times New Roman"/>
          <w:b w:val="false"/>
          <w:i w:val="false"/>
          <w:color w:val="000000"/>
          <w:sz w:val="28"/>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bookmarkEnd w:id="497"/>
    <w:bookmarkStart w:name="z415" w:id="498"/>
    <w:p>
      <w:pPr>
        <w:spacing w:after="0"/>
        <w:ind w:left="0"/>
        <w:jc w:val="both"/>
      </w:pPr>
      <w:r>
        <w:rPr>
          <w:rFonts w:ascii="Times New Roman"/>
          <w:b w:val="false"/>
          <w:i w:val="false"/>
          <w:color w:val="000000"/>
          <w:sz w:val="28"/>
        </w:rPr>
        <w:t>
      1) "Алтын белгi" белгiсімен марапатталған адамдардың;</w:t>
      </w:r>
    </w:p>
    <w:bookmarkEnd w:id="498"/>
    <w:p>
      <w:pPr>
        <w:spacing w:after="0"/>
        <w:ind w:left="0"/>
        <w:jc w:val="both"/>
      </w:pPr>
      <w:r>
        <w:rPr>
          <w:rFonts w:ascii="Times New Roman"/>
          <w:b w:val="false"/>
          <w:i w:val="false"/>
          <w:color w:val="000000"/>
          <w:sz w:val="28"/>
        </w:rPr>
        <w:t>
      1-1) патриоттық танытқаны және белсенді азаматтық ұстанымы үшін ерекшелік белгісімен наградталған адамдардың;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5" w:id="499"/>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bookmarkEnd w:id="499"/>
    <w:bookmarkStart w:name="z416" w:id="500"/>
    <w:p>
      <w:pPr>
        <w:spacing w:after="0"/>
        <w:ind w:left="0"/>
        <w:jc w:val="both"/>
      </w:pPr>
      <w:r>
        <w:rPr>
          <w:rFonts w:ascii="Times New Roman"/>
          <w:b w:val="false"/>
          <w:i w:val="false"/>
          <w:color w:val="000000"/>
          <w:sz w:val="28"/>
        </w:rPr>
        <w:t>
      3) осы баптың 3-тармағының екінші бөлігінде аталған адамдарды қоспағанда, тізбесін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bookmarkEnd w:id="500"/>
    <w:bookmarkStart w:name="z1040" w:id="501"/>
    <w:p>
      <w:pPr>
        <w:spacing w:after="0"/>
        <w:ind w:left="0"/>
        <w:jc w:val="both"/>
      </w:pPr>
      <w:r>
        <w:rPr>
          <w:rFonts w:ascii="Times New Roman"/>
          <w:b w:val="false"/>
          <w:i w:val="false"/>
          <w:color w:val="000000"/>
          <w:sz w:val="28"/>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мүгедектігі бар адамдардың,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мүгедектігі бар адамдардың, мүгедектігі бар балалардың және үздік білімі туралы құжаттары (куәліктері, аттестаттары, дипломдары) бар адамдардың артықшылықты құқығы бар.</w:t>
      </w:r>
    </w:p>
    <w:bookmarkEnd w:id="501"/>
    <w:bookmarkStart w:name="z861" w:id="502"/>
    <w:p>
      <w:pPr>
        <w:spacing w:after="0"/>
        <w:ind w:left="0"/>
        <w:jc w:val="both"/>
      </w:pPr>
      <w:r>
        <w:rPr>
          <w:rFonts w:ascii="Times New Roman"/>
          <w:b w:val="false"/>
          <w:i w:val="false"/>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bookmarkEnd w:id="502"/>
    <w:bookmarkStart w:name="z417" w:id="503"/>
    <w:p>
      <w:pPr>
        <w:spacing w:after="0"/>
        <w:ind w:left="0"/>
        <w:jc w:val="both"/>
      </w:pPr>
      <w:r>
        <w:rPr>
          <w:rFonts w:ascii="Times New Roman"/>
          <w:b w:val="false"/>
          <w:i w:val="false"/>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bookmarkEnd w:id="503"/>
    <w:bookmarkStart w:name="z418" w:id="504"/>
    <w:p>
      <w:pPr>
        <w:spacing w:after="0"/>
        <w:ind w:left="0"/>
        <w:jc w:val="both"/>
      </w:pPr>
      <w:r>
        <w:rPr>
          <w:rFonts w:ascii="Times New Roman"/>
          <w:b w:val="false"/>
          <w:i w:val="false"/>
          <w:color w:val="000000"/>
          <w:sz w:val="28"/>
        </w:rPr>
        <w:t>
      7. Жоғары оқу орнынан кейінгі білім алу үшін жоғары және (немесе) жоғары оқу орнынан кейінгі білім беру ұйымдарына оқуға қабылдау ғылым және жоғары білім саласындағы уәкілетті орган белгілеген тәртіппен конкурстық негізде азаматтардың өтініштері бойынша жүзеге асырылады.</w:t>
      </w:r>
    </w:p>
    <w:bookmarkEnd w:id="504"/>
    <w:bookmarkStart w:name="z419" w:id="505"/>
    <w:p>
      <w:pPr>
        <w:spacing w:after="0"/>
        <w:ind w:left="0"/>
        <w:jc w:val="both"/>
      </w:pPr>
      <w:r>
        <w:rPr>
          <w:rFonts w:ascii="Times New Roman"/>
          <w:b w:val="false"/>
          <w:i w:val="false"/>
          <w:color w:val="000000"/>
          <w:sz w:val="28"/>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bookmarkEnd w:id="505"/>
    <w:bookmarkStart w:name="z420" w:id="506"/>
    <w:p>
      <w:pPr>
        <w:spacing w:after="0"/>
        <w:ind w:left="0"/>
        <w:jc w:val="both"/>
      </w:pPr>
      <w:r>
        <w:rPr>
          <w:rFonts w:ascii="Times New Roman"/>
          <w:b w:val="false"/>
          <w:i w:val="false"/>
          <w:color w:val="000000"/>
          <w:sz w:val="28"/>
        </w:rPr>
        <w:t>
      1)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bookmarkEnd w:id="506"/>
    <w:bookmarkStart w:name="z421" w:id="507"/>
    <w:p>
      <w:pPr>
        <w:spacing w:after="0"/>
        <w:ind w:left="0"/>
        <w:jc w:val="both"/>
      </w:pPr>
      <w:r>
        <w:rPr>
          <w:rFonts w:ascii="Times New Roman"/>
          <w:b w:val="false"/>
          <w:i w:val="false"/>
          <w:color w:val="000000"/>
          <w:sz w:val="28"/>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bookmarkEnd w:id="507"/>
    <w:bookmarkStart w:name="z422" w:id="508"/>
    <w:p>
      <w:pPr>
        <w:spacing w:after="0"/>
        <w:ind w:left="0"/>
        <w:jc w:val="both"/>
      </w:pPr>
      <w:r>
        <w:rPr>
          <w:rFonts w:ascii="Times New Roman"/>
          <w:b w:val="false"/>
          <w:i w:val="false"/>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w:t>
      </w:r>
    </w:p>
    <w:bookmarkEnd w:id="508"/>
    <w:bookmarkStart w:name="z423" w:id="509"/>
    <w:p>
      <w:pPr>
        <w:spacing w:after="0"/>
        <w:ind w:left="0"/>
        <w:jc w:val="both"/>
      </w:pPr>
      <w:r>
        <w:rPr>
          <w:rFonts w:ascii="Times New Roman"/>
          <w:b w:val="false"/>
          <w:i w:val="false"/>
          <w:color w:val="000000"/>
          <w:sz w:val="28"/>
        </w:rPr>
        <w:t>
      4) Қазақстан Республикасының азаматтары болып табылмайтын ұлты қазақ адамдар үшін;</w:t>
      </w:r>
    </w:p>
    <w:bookmarkEnd w:id="509"/>
    <w:bookmarkStart w:name="z424" w:id="510"/>
    <w:p>
      <w:pPr>
        <w:spacing w:after="0"/>
        <w:ind w:left="0"/>
        <w:jc w:val="both"/>
      </w:pPr>
      <w:r>
        <w:rPr>
          <w:rFonts w:ascii="Times New Roman"/>
          <w:b w:val="false"/>
          <w:i w:val="false"/>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bookmarkEnd w:id="510"/>
    <w:bookmarkStart w:name="z574" w:id="511"/>
    <w:p>
      <w:pPr>
        <w:spacing w:after="0"/>
        <w:ind w:left="0"/>
        <w:jc w:val="both"/>
      </w:pPr>
      <w:r>
        <w:rPr>
          <w:rFonts w:ascii="Times New Roman"/>
          <w:b w:val="false"/>
          <w:i w:val="false"/>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bookmarkEnd w:id="511"/>
    <w:bookmarkStart w:name="z1085" w:id="512"/>
    <w:p>
      <w:pPr>
        <w:spacing w:after="0"/>
        <w:ind w:left="0"/>
        <w:jc w:val="both"/>
      </w:pPr>
      <w:r>
        <w:rPr>
          <w:rFonts w:ascii="Times New Roman"/>
          <w:b w:val="false"/>
          <w:i w:val="false"/>
          <w:color w:val="000000"/>
          <w:sz w:val="28"/>
        </w:rPr>
        <w:t>
      7) кәмелетке толмаған төрт және одан көп бала тәрбиелеп отырған отбасылардағы балалар үшін;</w:t>
      </w:r>
    </w:p>
    <w:bookmarkEnd w:id="512"/>
    <w:bookmarkStart w:name="z1086" w:id="513"/>
    <w:p>
      <w:pPr>
        <w:spacing w:after="0"/>
        <w:ind w:left="0"/>
        <w:jc w:val="both"/>
      </w:pPr>
      <w:r>
        <w:rPr>
          <w:rFonts w:ascii="Times New Roman"/>
          <w:b w:val="false"/>
          <w:i w:val="false"/>
          <w:color w:val="000000"/>
          <w:sz w:val="28"/>
        </w:rPr>
        <w:t>
      8) кемінде үш жыл толық емес отбасы мәртебесі бар отбасылардағы балалар үшін;</w:t>
      </w:r>
    </w:p>
    <w:bookmarkEnd w:id="513"/>
    <w:bookmarkStart w:name="z1087" w:id="514"/>
    <w:p>
      <w:pPr>
        <w:spacing w:after="0"/>
        <w:ind w:left="0"/>
        <w:jc w:val="both"/>
      </w:pPr>
      <w:r>
        <w:rPr>
          <w:rFonts w:ascii="Times New Roman"/>
          <w:b w:val="false"/>
          <w:i w:val="false"/>
          <w:color w:val="000000"/>
          <w:sz w:val="28"/>
        </w:rPr>
        <w:t>
      9) бала кезінен мүгедектігі бар балаларды, бірінші немесе екінші топтағы мүгедектігі бар адамдарды тәрбиелеп отырған отбасылардағы балалар үшін қабылдау квотасы көзделеді.</w:t>
      </w:r>
    </w:p>
    <w:bookmarkEnd w:id="514"/>
    <w:bookmarkStart w:name="z1215" w:id="515"/>
    <w:p>
      <w:pPr>
        <w:spacing w:after="0"/>
        <w:ind w:left="0"/>
        <w:jc w:val="both"/>
      </w:pPr>
      <w:r>
        <w:rPr>
          <w:rFonts w:ascii="Times New Roman"/>
          <w:b w:val="false"/>
          <w:i w:val="false"/>
          <w:color w:val="000000"/>
          <w:sz w:val="28"/>
        </w:rPr>
        <w:t>
      8-1.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балаларын (оның ішінде асырап алған ұлдарын, асырап алған қыздарын, бірге тұратын өгей ұлдары мен өгей қыздарын) жоғары білімнің білім беру бағдарламаларын іске асыратын білім беру ұйымдарына оқуға қабылдау білім беру гранты беріле отырып, олардың өтініші негізінде конкурстан тыс жүзеге асырылады.</w:t>
      </w:r>
    </w:p>
    <w:bookmarkEnd w:id="515"/>
    <w:bookmarkStart w:name="z425" w:id="516"/>
    <w:p>
      <w:pPr>
        <w:spacing w:after="0"/>
        <w:ind w:left="0"/>
        <w:jc w:val="both"/>
      </w:pPr>
      <w:r>
        <w:rPr>
          <w:rFonts w:ascii="Times New Roman"/>
          <w:b w:val="false"/>
          <w:i w:val="false"/>
          <w:color w:val="000000"/>
          <w:sz w:val="28"/>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bookmarkEnd w:id="516"/>
    <w:bookmarkStart w:name="z1084" w:id="517"/>
    <w:p>
      <w:pPr>
        <w:spacing w:after="0"/>
        <w:ind w:left="0"/>
        <w:jc w:val="both"/>
      </w:pPr>
      <w:r>
        <w:rPr>
          <w:rFonts w:ascii="Times New Roman"/>
          <w:b w:val="false"/>
          <w:i w:val="false"/>
          <w:color w:val="000000"/>
          <w:sz w:val="28"/>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bookmarkEnd w:id="517"/>
    <w:bookmarkStart w:name="z426" w:id="518"/>
    <w:p>
      <w:pPr>
        <w:spacing w:after="0"/>
        <w:ind w:left="0"/>
        <w:jc w:val="both"/>
      </w:pPr>
      <w:r>
        <w:rPr>
          <w:rFonts w:ascii="Times New Roman"/>
          <w:b w:val="false"/>
          <w:i w:val="false"/>
          <w:color w:val="000000"/>
          <w:sz w:val="28"/>
        </w:rPr>
        <w:t>
      10. Рухани (діни) білім беру ұйымдарына оқуға қабылдау орта білімі бар адамдар арасынан құрылтайшы белгілеген тәртіппен жүзеге асырылады.</w:t>
      </w:r>
    </w:p>
    <w:bookmarkEnd w:id="518"/>
    <w:bookmarkStart w:name="z427" w:id="519"/>
    <w:p>
      <w:pPr>
        <w:spacing w:after="0"/>
        <w:ind w:left="0"/>
        <w:jc w:val="both"/>
      </w:pPr>
      <w:r>
        <w:rPr>
          <w:rFonts w:ascii="Times New Roman"/>
          <w:b w:val="false"/>
          <w:i w:val="false"/>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bookmarkEnd w:id="519"/>
    <w:bookmarkStart w:name="z428" w:id="520"/>
    <w:p>
      <w:pPr>
        <w:spacing w:after="0"/>
        <w:ind w:left="0"/>
        <w:jc w:val="both"/>
      </w:pPr>
      <w:r>
        <w:rPr>
          <w:rFonts w:ascii="Times New Roman"/>
          <w:b w:val="false"/>
          <w:i w:val="false"/>
          <w:color w:val="000000"/>
          <w:sz w:val="28"/>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bookmarkEnd w:id="520"/>
    <w:bookmarkStart w:name="z429" w:id="521"/>
    <w:p>
      <w:pPr>
        <w:spacing w:after="0"/>
        <w:ind w:left="0"/>
        <w:jc w:val="both"/>
      </w:pPr>
      <w:r>
        <w:rPr>
          <w:rFonts w:ascii="Times New Roman"/>
          <w:b w:val="false"/>
          <w:i w:val="false"/>
          <w:color w:val="000000"/>
          <w:sz w:val="28"/>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Білім алу нысандары</w:t>
      </w:r>
    </w:p>
    <w:p>
      <w:pPr>
        <w:spacing w:after="0"/>
        <w:ind w:left="0"/>
        <w:jc w:val="both"/>
      </w:pPr>
      <w:r>
        <w:rPr>
          <w:rFonts w:ascii="Times New Roman"/>
          <w:b w:val="false"/>
          <w:i w:val="false"/>
          <w:color w:val="000000"/>
          <w:sz w:val="28"/>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онлайн-оқыту және экстернат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Оқу-тәрбие процесін ұйымдастыру</w:t>
      </w:r>
    </w:p>
    <w:bookmarkStart w:name="z430" w:id="522"/>
    <w:p>
      <w:pPr>
        <w:spacing w:after="0"/>
        <w:ind w:left="0"/>
        <w:jc w:val="both"/>
      </w:pPr>
      <w:r>
        <w:rPr>
          <w:rFonts w:ascii="Times New Roman"/>
          <w:b w:val="false"/>
          <w:i w:val="false"/>
          <w:color w:val="000000"/>
          <w:sz w:val="28"/>
        </w:rPr>
        <w:t>
      1. Білім беру ұйымдарындағы оқу-тәрбие процесі жұмыстық оқу жоспарлары мен жұмыстық оқу бағдарламаларына сәйкес жүзеге асырылады.</w:t>
      </w:r>
    </w:p>
    <w:bookmarkEnd w:id="522"/>
    <w:bookmarkStart w:name="z143" w:id="523"/>
    <w:p>
      <w:pPr>
        <w:spacing w:after="0"/>
        <w:ind w:left="0"/>
        <w:jc w:val="both"/>
      </w:pPr>
      <w:r>
        <w:rPr>
          <w:rFonts w:ascii="Times New Roman"/>
          <w:b w:val="false"/>
          <w:i w:val="false"/>
          <w:color w:val="000000"/>
          <w:sz w:val="28"/>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bookmarkEnd w:id="523"/>
    <w:p>
      <w:pPr>
        <w:spacing w:after="0"/>
        <w:ind w:left="0"/>
        <w:jc w:val="both"/>
      </w:pPr>
      <w:r>
        <w:rPr>
          <w:rFonts w:ascii="Times New Roman"/>
          <w:b w:val="false"/>
          <w:i w:val="false"/>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bookmarkStart w:name="z144" w:id="524"/>
    <w:p>
      <w:pPr>
        <w:spacing w:after="0"/>
        <w:ind w:left="0"/>
        <w:jc w:val="both"/>
      </w:pPr>
      <w:r>
        <w:rPr>
          <w:rFonts w:ascii="Times New Roman"/>
          <w:b w:val="false"/>
          <w:i w:val="false"/>
          <w:color w:val="000000"/>
          <w:sz w:val="28"/>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bookmarkEnd w:id="524"/>
    <w:p>
      <w:pPr>
        <w:spacing w:after="0"/>
        <w:ind w:left="0"/>
        <w:jc w:val="both"/>
      </w:pPr>
      <w:r>
        <w:rPr>
          <w:rFonts w:ascii="Times New Roman"/>
          <w:b w:val="false"/>
          <w:i w:val="false"/>
          <w:color w:val="000000"/>
          <w:sz w:val="28"/>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bookmarkStart w:name="z145" w:id="525"/>
    <w:p>
      <w:pPr>
        <w:spacing w:after="0"/>
        <w:ind w:left="0"/>
        <w:jc w:val="both"/>
      </w:pPr>
      <w:r>
        <w:rPr>
          <w:rFonts w:ascii="Times New Roman"/>
          <w:b w:val="false"/>
          <w:i w:val="false"/>
          <w:color w:val="000000"/>
          <w:sz w:val="28"/>
        </w:rPr>
        <w:t>
      4. Оқу-тәрбие процесі білім алушылардың, тәрбиеленушілердің, педагогтердің адамгершілік қадір-қасиетін өзара құрметтеу және мүгедектігі бар адамдардың құқықтарына білім беру жүйесінің барлық деңгейлерінде құрметпен қарау негізінде жүзеге асырылады.</w:t>
      </w:r>
    </w:p>
    <w:bookmarkEnd w:id="525"/>
    <w:p>
      <w:pPr>
        <w:spacing w:after="0"/>
        <w:ind w:left="0"/>
        <w:jc w:val="both"/>
      </w:pPr>
      <w:r>
        <w:rPr>
          <w:rFonts w:ascii="Times New Roman"/>
          <w:b w:val="false"/>
          <w:i w:val="false"/>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w:t>
      </w:r>
    </w:p>
    <w:bookmarkStart w:name="z146" w:id="526"/>
    <w:p>
      <w:pPr>
        <w:spacing w:after="0"/>
        <w:ind w:left="0"/>
        <w:jc w:val="both"/>
      </w:pPr>
      <w:r>
        <w:rPr>
          <w:rFonts w:ascii="Times New Roman"/>
          <w:b w:val="false"/>
          <w:i w:val="false"/>
          <w:color w:val="000000"/>
          <w:sz w:val="28"/>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bookmarkEnd w:id="526"/>
    <w:bookmarkStart w:name="z147" w:id="527"/>
    <w:p>
      <w:pPr>
        <w:spacing w:after="0"/>
        <w:ind w:left="0"/>
        <w:jc w:val="both"/>
      </w:pPr>
      <w:r>
        <w:rPr>
          <w:rFonts w:ascii="Times New Roman"/>
          <w:b w:val="false"/>
          <w:i w:val="false"/>
          <w:color w:val="000000"/>
          <w:sz w:val="28"/>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bookmarkEnd w:id="527"/>
    <w:bookmarkStart w:name="z148" w:id="528"/>
    <w:p>
      <w:pPr>
        <w:spacing w:after="0"/>
        <w:ind w:left="0"/>
        <w:jc w:val="both"/>
      </w:pPr>
      <w:r>
        <w:rPr>
          <w:rFonts w:ascii="Times New Roman"/>
          <w:b w:val="false"/>
          <w:i w:val="false"/>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528"/>
    <w:p>
      <w:pPr>
        <w:spacing w:after="0"/>
        <w:ind w:left="0"/>
        <w:jc w:val="both"/>
      </w:pPr>
      <w:r>
        <w:rPr>
          <w:rFonts w:ascii="Times New Roman"/>
          <w:b w:val="false"/>
          <w:i w:val="false"/>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bookmarkStart w:name="z149" w:id="529"/>
    <w:p>
      <w:pPr>
        <w:spacing w:after="0"/>
        <w:ind w:left="0"/>
        <w:jc w:val="both"/>
      </w:pPr>
      <w:r>
        <w:rPr>
          <w:rFonts w:ascii="Times New Roman"/>
          <w:b w:val="false"/>
          <w:i w:val="false"/>
          <w:color w:val="000000"/>
          <w:sz w:val="28"/>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bookmarkEnd w:id="529"/>
    <w:bookmarkStart w:name="z150" w:id="530"/>
    <w:p>
      <w:pPr>
        <w:spacing w:after="0"/>
        <w:ind w:left="0"/>
        <w:jc w:val="both"/>
      </w:pPr>
      <w:r>
        <w:rPr>
          <w:rFonts w:ascii="Times New Roman"/>
          <w:b w:val="false"/>
          <w:i w:val="false"/>
          <w:color w:val="000000"/>
          <w:sz w:val="28"/>
        </w:rPr>
        <w:t>
      9. Орта білім беру ұйымдарында білім алушыларды қорытынды аттестаттау мемлекеттік оқу бітіру емтихандары нысанында жүзеге асырылады.</w:t>
      </w:r>
    </w:p>
    <w:bookmarkEnd w:id="530"/>
    <w:bookmarkStart w:name="z151" w:id="531"/>
    <w:p>
      <w:pPr>
        <w:spacing w:after="0"/>
        <w:ind w:left="0"/>
        <w:jc w:val="both"/>
      </w:pPr>
      <w:r>
        <w:rPr>
          <w:rFonts w:ascii="Times New Roman"/>
          <w:b w:val="false"/>
          <w:i w:val="false"/>
          <w:color w:val="000000"/>
          <w:sz w:val="28"/>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bookmarkEnd w:id="531"/>
    <w:bookmarkStart w:name="z154" w:id="532"/>
    <w:p>
      <w:pPr>
        <w:spacing w:after="0"/>
        <w:ind w:left="0"/>
        <w:jc w:val="both"/>
      </w:pPr>
      <w:r>
        <w:rPr>
          <w:rFonts w:ascii="Times New Roman"/>
          <w:b w:val="false"/>
          <w:i w:val="false"/>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Оқу-әдістемелік және ғылыми-әдістемелік жұмысты ұйымдастыру</w:t>
      </w:r>
    </w:p>
    <w:bookmarkStart w:name="z431" w:id="533"/>
    <w:p>
      <w:pPr>
        <w:spacing w:after="0"/>
        <w:ind w:left="0"/>
        <w:jc w:val="both"/>
      </w:pPr>
      <w:r>
        <w:rPr>
          <w:rFonts w:ascii="Times New Roman"/>
          <w:b w:val="false"/>
          <w:i w:val="false"/>
          <w:color w:val="000000"/>
          <w:sz w:val="28"/>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bookmarkEnd w:id="533"/>
    <w:bookmarkStart w:name="z432" w:id="534"/>
    <w:p>
      <w:pPr>
        <w:spacing w:after="0"/>
        <w:ind w:left="0"/>
        <w:jc w:val="both"/>
      </w:pPr>
      <w:r>
        <w:rPr>
          <w:rFonts w:ascii="Times New Roman"/>
          <w:b w:val="false"/>
          <w:i w:val="false"/>
          <w:color w:val="000000"/>
          <w:sz w:val="28"/>
        </w:rPr>
        <w:t>
      2. Оқу-әдістемелік және ғылыми-әдістемелік жұмысқа басшылық жасау:</w:t>
      </w:r>
    </w:p>
    <w:bookmarkEnd w:id="534"/>
    <w:p>
      <w:pPr>
        <w:spacing w:after="0"/>
        <w:ind w:left="0"/>
        <w:jc w:val="both"/>
      </w:pPr>
      <w:r>
        <w:rPr>
          <w:rFonts w:ascii="Times New Roman"/>
          <w:b w:val="false"/>
          <w:i w:val="false"/>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pPr>
        <w:spacing w:after="0"/>
        <w:ind w:left="0"/>
        <w:jc w:val="both"/>
      </w:pPr>
      <w:r>
        <w:rPr>
          <w:rFonts w:ascii="Times New Roman"/>
          <w:b w:val="false"/>
          <w:i w:val="false"/>
          <w:color w:val="000000"/>
          <w:sz w:val="28"/>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pPr>
        <w:spacing w:after="0"/>
        <w:ind w:left="0"/>
        <w:jc w:val="both"/>
      </w:pPr>
      <w:r>
        <w:rPr>
          <w:rFonts w:ascii="Times New Roman"/>
          <w:b w:val="false"/>
          <w:i w:val="false"/>
          <w:color w:val="000000"/>
          <w:sz w:val="28"/>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pPr>
        <w:spacing w:after="0"/>
        <w:ind w:left="0"/>
        <w:jc w:val="both"/>
      </w:pPr>
      <w:r>
        <w:rPr>
          <w:rFonts w:ascii="Times New Roman"/>
          <w:b w:val="false"/>
          <w:i w:val="false"/>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bookmarkStart w:name="z433" w:id="535"/>
    <w:p>
      <w:pPr>
        <w:spacing w:after="0"/>
        <w:ind w:left="0"/>
        <w:jc w:val="both"/>
      </w:pPr>
      <w:r>
        <w:rPr>
          <w:rFonts w:ascii="Times New Roman"/>
          <w:b w:val="false"/>
          <w:i w:val="false"/>
          <w:color w:val="000000"/>
          <w:sz w:val="28"/>
        </w:rPr>
        <w:t>
      3. Білім беру ұйымдарында және тиісті инфрақұрылымда, оның ішінде оқу-әдістемелік және ғылыми-әдістемелік қамтамасыз ету ұйымдарында оқу-әдістемелік және ғылыми-әдістемелік қызметті үйлестіру білім беру саласындағы уәкілетті орган және (немесе) ғылым және жоғары білім саласындағы уәкілетті орган белгілеген тәртіппен жүзеге асырылады.</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Мектепке дейінгі тәрбие мен оқыту</w:t>
      </w:r>
    </w:p>
    <w:bookmarkStart w:name="z434" w:id="536"/>
    <w:p>
      <w:pPr>
        <w:spacing w:after="0"/>
        <w:ind w:left="0"/>
        <w:jc w:val="both"/>
      </w:pPr>
      <w:r>
        <w:rPr>
          <w:rFonts w:ascii="Times New Roman"/>
          <w:b w:val="false"/>
          <w:i w:val="false"/>
          <w:color w:val="000000"/>
          <w:sz w:val="28"/>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екінші бөлікпен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436" w:id="537"/>
    <w:p>
      <w:pPr>
        <w:spacing w:after="0"/>
        <w:ind w:left="0"/>
        <w:jc w:val="both"/>
      </w:pPr>
      <w:r>
        <w:rPr>
          <w:rFonts w:ascii="Times New Roman"/>
          <w:b w:val="false"/>
          <w:i w:val="false"/>
          <w:color w:val="000000"/>
          <w:sz w:val="28"/>
        </w:rPr>
        <w:t>
      2. Мектепке дейiнгi оқыту балаларды мектепте оқытуға мектеп алды даярлық түрiнде бес жастан бастап жүзеге асырылады.</w:t>
      </w:r>
    </w:p>
    <w:bookmarkEnd w:id="537"/>
    <w:p>
      <w:pPr>
        <w:spacing w:after="0"/>
        <w:ind w:left="0"/>
        <w:jc w:val="both"/>
      </w:pPr>
      <w:r>
        <w:rPr>
          <w:rFonts w:ascii="Times New Roman"/>
          <w:b w:val="false"/>
          <w:i w:val="false"/>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pPr>
        <w:spacing w:after="0"/>
        <w:ind w:left="0"/>
        <w:jc w:val="both"/>
      </w:pPr>
      <w:r>
        <w:rPr>
          <w:rFonts w:ascii="Times New Roman"/>
          <w:b w:val="false"/>
          <w:i w:val="false"/>
          <w:color w:val="000000"/>
          <w:sz w:val="28"/>
        </w:rPr>
        <w:t>
      Мемлекеттiк бiлiм беру ұйымдарындағы мектеп алды даярлық тегiн болып табылады.</w:t>
      </w:r>
    </w:p>
    <w:bookmarkStart w:name="z1074" w:id="538"/>
    <w:p>
      <w:pPr>
        <w:spacing w:after="0"/>
        <w:ind w:left="0"/>
        <w:jc w:val="both"/>
      </w:pPr>
      <w:r>
        <w:rPr>
          <w:rFonts w:ascii="Times New Roman"/>
          <w:b w:val="false"/>
          <w:i w:val="false"/>
          <w:color w:val="000000"/>
          <w:sz w:val="28"/>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bookmarkEnd w:id="538"/>
    <w:p>
      <w:pPr>
        <w:spacing w:after="0"/>
        <w:ind w:left="0"/>
        <w:jc w:val="both"/>
      </w:pPr>
      <w:r>
        <w:rPr>
          <w:rFonts w:ascii="Times New Roman"/>
          <w:b w:val="false"/>
          <w:i w:val="false"/>
          <w:color w:val="000000"/>
          <w:sz w:val="28"/>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Бастауыш, негізгі орта және жалпы орта білім беру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бөлігі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1. 1-сыныпқа оқуға балалар алты жастан қабылданады.</w:t>
      </w:r>
    </w:p>
    <w:p>
      <w:pPr>
        <w:spacing w:after="0"/>
        <w:ind w:left="0"/>
        <w:jc w:val="both"/>
      </w:pPr>
      <w:r>
        <w:rPr>
          <w:rFonts w:ascii="Times New Roman"/>
          <w:b w:val="false"/>
          <w:i w:val="false"/>
          <w:color w:val="000000"/>
          <w:sz w:val="28"/>
        </w:rPr>
        <w:t>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жүзеге асырылады. Бұл ретте білім беру бағдарламаларына сәйкес бастауыш және негізгі орта білім алудың ұзақтығы он жылдан кем болмауға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Орта бiлiм беру ұйымдарының негiзгi түрлерi жалпы білім беретін мектеп, шағын жинақталған мектеп, гимназия, лицей, бейiндiк мектеп болып табылады.</w:t>
      </w:r>
    </w:p>
    <w:bookmarkStart w:name="z439" w:id="539"/>
    <w:p>
      <w:pPr>
        <w:spacing w:after="0"/>
        <w:ind w:left="0"/>
        <w:jc w:val="both"/>
      </w:pPr>
      <w:r>
        <w:rPr>
          <w:rFonts w:ascii="Times New Roman"/>
          <w:b w:val="false"/>
          <w:i w:val="false"/>
          <w:color w:val="000000"/>
          <w:sz w:val="28"/>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bookmarkEnd w:id="539"/>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pPr>
        <w:spacing w:after="0"/>
        <w:ind w:left="0"/>
        <w:jc w:val="both"/>
      </w:pPr>
      <w:r>
        <w:rPr>
          <w:rFonts w:ascii="Times New Roman"/>
          <w:b w:val="false"/>
          <w:i w:val="false"/>
          <w:color w:val="000000"/>
          <w:sz w:val="28"/>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Техникалық және кәсіптік білім беру</w:t>
      </w:r>
    </w:p>
    <w:bookmarkStart w:name="z440" w:id="540"/>
    <w:p>
      <w:pPr>
        <w:spacing w:after="0"/>
        <w:ind w:left="0"/>
        <w:jc w:val="both"/>
      </w:pPr>
      <w:r>
        <w:rPr>
          <w:rFonts w:ascii="Times New Roman"/>
          <w:b w:val="false"/>
          <w:i w:val="false"/>
          <w:color w:val="000000"/>
          <w:sz w:val="28"/>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bookmarkEnd w:id="540"/>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pPr>
        <w:spacing w:after="0"/>
        <w:ind w:left="0"/>
        <w:jc w:val="both"/>
      </w:pPr>
      <w:r>
        <w:rPr>
          <w:rFonts w:ascii="Times New Roman"/>
          <w:b w:val="false"/>
          <w:i w:val="false"/>
          <w:color w:val="000000"/>
          <w:sz w:val="28"/>
        </w:rPr>
        <w:t xml:space="preserve">
      Техникалық және кәсіптік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64" w:id="541"/>
    <w:p>
      <w:pPr>
        <w:spacing w:after="0"/>
        <w:ind w:left="0"/>
        <w:jc w:val="both"/>
      </w:pPr>
      <w:r>
        <w:rPr>
          <w:rFonts w:ascii="Times New Roman"/>
          <w:b w:val="false"/>
          <w:i w:val="false"/>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Кәсіптік даярлық</w:t>
      </w:r>
    </w:p>
    <w:bookmarkStart w:name="z862" w:id="542"/>
    <w:p>
      <w:pPr>
        <w:spacing w:after="0"/>
        <w:ind w:left="0"/>
        <w:jc w:val="both"/>
      </w:pPr>
      <w:r>
        <w:rPr>
          <w:rFonts w:ascii="Times New Roman"/>
          <w:b w:val="false"/>
          <w:i w:val="false"/>
          <w:color w:val="000000"/>
          <w:sz w:val="28"/>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bookmarkEnd w:id="542"/>
    <w:bookmarkStart w:name="z863" w:id="543"/>
    <w:p>
      <w:pPr>
        <w:spacing w:after="0"/>
        <w:ind w:left="0"/>
        <w:jc w:val="both"/>
      </w:pPr>
      <w:r>
        <w:rPr>
          <w:rFonts w:ascii="Times New Roman"/>
          <w:b w:val="false"/>
          <w:i w:val="false"/>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bookmarkEnd w:id="543"/>
    <w:bookmarkStart w:name="z864" w:id="544"/>
    <w:p>
      <w:pPr>
        <w:spacing w:after="0"/>
        <w:ind w:left="0"/>
        <w:jc w:val="both"/>
      </w:pPr>
      <w:r>
        <w:rPr>
          <w:rFonts w:ascii="Times New Roman"/>
          <w:b w:val="false"/>
          <w:i w:val="false"/>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44"/>
    <w:p>
      <w:pPr>
        <w:spacing w:after="0"/>
        <w:ind w:left="0"/>
        <w:jc w:val="both"/>
      </w:pPr>
      <w:r>
        <w:rPr>
          <w:rFonts w:ascii="Times New Roman"/>
          <w:b w:val="false"/>
          <w:i w:val="false"/>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pPr>
        <w:spacing w:after="0"/>
        <w:ind w:left="0"/>
        <w:jc w:val="both"/>
      </w:pPr>
      <w:r>
        <w:rPr>
          <w:rFonts w:ascii="Times New Roman"/>
          <w:b w:val="false"/>
          <w:i w:val="false"/>
          <w:color w:val="000000"/>
          <w:sz w:val="28"/>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bookmarkStart w:name="z865" w:id="545"/>
    <w:p>
      <w:pPr>
        <w:spacing w:after="0"/>
        <w:ind w:left="0"/>
        <w:jc w:val="both"/>
      </w:pPr>
      <w:r>
        <w:rPr>
          <w:rFonts w:ascii="Times New Roman"/>
          <w:b w:val="false"/>
          <w:i w:val="false"/>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32-1-баппен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Орта білімнен кейінгі білім беру</w:t>
      </w:r>
    </w:p>
    <w:p>
      <w:pPr>
        <w:spacing w:after="0"/>
        <w:ind w:left="0"/>
        <w:jc w:val="both"/>
      </w:pPr>
      <w:r>
        <w:rPr>
          <w:rFonts w:ascii="Times New Roman"/>
          <w:b w:val="false"/>
          <w:i w:val="false"/>
          <w:color w:val="000000"/>
          <w:sz w:val="28"/>
        </w:rPr>
        <w:t>
      Орта білімнен кейінгі білімнің білім беру бағдарламалары жоғары колледждерде немесе училищелерде іске асырылады.</w:t>
      </w:r>
    </w:p>
    <w:p>
      <w:pPr>
        <w:spacing w:after="0"/>
        <w:ind w:left="0"/>
        <w:jc w:val="both"/>
      </w:pPr>
      <w:r>
        <w:rPr>
          <w:rFonts w:ascii="Times New Roman"/>
          <w:b w:val="false"/>
          <w:i w:val="false"/>
          <w:color w:val="000000"/>
          <w:sz w:val="28"/>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pPr>
        <w:spacing w:after="0"/>
        <w:ind w:left="0"/>
        <w:jc w:val="both"/>
      </w:pPr>
      <w:r>
        <w:rPr>
          <w:rFonts w:ascii="Times New Roman"/>
          <w:b w:val="false"/>
          <w:i w:val="false"/>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Жоғары техникалық мектептер</w:t>
      </w:r>
    </w:p>
    <w:p>
      <w:pPr>
        <w:spacing w:after="0"/>
        <w:ind w:left="0"/>
        <w:jc w:val="both"/>
      </w:pPr>
      <w:r>
        <w:rPr>
          <w:rFonts w:ascii="Times New Roman"/>
          <w:b w:val="false"/>
          <w:i w:val="false"/>
          <w:color w:val="ff0000"/>
          <w:sz w:val="28"/>
        </w:rPr>
        <w:t xml:space="preserve">
      Ескерту. 34-бап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35-бап. Жоғары білім беру</w:t>
      </w:r>
    </w:p>
    <w:bookmarkStart w:name="z442" w:id="546"/>
    <w:p>
      <w:pPr>
        <w:spacing w:after="0"/>
        <w:ind w:left="0"/>
        <w:jc w:val="both"/>
      </w:pPr>
      <w:r>
        <w:rPr>
          <w:rFonts w:ascii="Times New Roman"/>
          <w:b w:val="false"/>
          <w:i w:val="false"/>
          <w:color w:val="000000"/>
          <w:sz w:val="28"/>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bookmarkEnd w:id="546"/>
    <w:bookmarkStart w:name="z443" w:id="547"/>
    <w:p>
      <w:pPr>
        <w:spacing w:after="0"/>
        <w:ind w:left="0"/>
        <w:jc w:val="both"/>
      </w:pPr>
      <w:r>
        <w:rPr>
          <w:rFonts w:ascii="Times New Roman"/>
          <w:b w:val="false"/>
          <w:i w:val="false"/>
          <w:color w:val="000000"/>
          <w:sz w:val="28"/>
        </w:rPr>
        <w:t>
      2. Жоғары білімнің білім беру бағдарламалары жоғары және (немесе) жоғары оқу орнынан кейінгі білім беру ұйымдарында iске асырылады.</w:t>
      </w:r>
    </w:p>
    <w:bookmarkEnd w:id="547"/>
    <w:p>
      <w:pPr>
        <w:spacing w:after="0"/>
        <w:ind w:left="0"/>
        <w:jc w:val="both"/>
      </w:pPr>
      <w:r>
        <w:rPr>
          <w:rFonts w:ascii="Times New Roman"/>
          <w:b w:val="false"/>
          <w:i w:val="false"/>
          <w:color w:val="000000"/>
          <w:sz w:val="28"/>
        </w:rPr>
        <w:t>
      Жоғары білімнің білім беру бағдарламалары бойынша оқыту күндізгі оқыту және (немесе) онлай-оқыту және (немесе) экстернат нысандарында жүзеге асырылады.</w:t>
      </w:r>
    </w:p>
    <w:p>
      <w:pPr>
        <w:spacing w:after="0"/>
        <w:ind w:left="0"/>
        <w:jc w:val="both"/>
      </w:pPr>
      <w:r>
        <w:rPr>
          <w:rFonts w:ascii="Times New Roman"/>
          <w:b w:val="false"/>
          <w:i w:val="false"/>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bookmarkStart w:name="z444" w:id="548"/>
    <w:p>
      <w:pPr>
        <w:spacing w:after="0"/>
        <w:ind w:left="0"/>
        <w:jc w:val="both"/>
      </w:pPr>
      <w:r>
        <w:rPr>
          <w:rFonts w:ascii="Times New Roman"/>
          <w:b w:val="false"/>
          <w:i w:val="false"/>
          <w:color w:val="000000"/>
          <w:sz w:val="28"/>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bookmarkEnd w:id="548"/>
    <w:bookmarkStart w:name="z445" w:id="549"/>
    <w:p>
      <w:pPr>
        <w:spacing w:after="0"/>
        <w:ind w:left="0"/>
        <w:jc w:val="both"/>
      </w:pPr>
      <w:r>
        <w:rPr>
          <w:rFonts w:ascii="Times New Roman"/>
          <w:b w:val="false"/>
          <w:i w:val="false"/>
          <w:color w:val="000000"/>
          <w:sz w:val="28"/>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Жоғары оқу орнынан кейінгі білім беру</w:t>
      </w:r>
    </w:p>
    <w:bookmarkStart w:name="z446" w:id="550"/>
    <w:p>
      <w:pPr>
        <w:spacing w:after="0"/>
        <w:ind w:left="0"/>
        <w:jc w:val="both"/>
      </w:pPr>
      <w:r>
        <w:rPr>
          <w:rFonts w:ascii="Times New Roman"/>
          <w:b w:val="false"/>
          <w:i w:val="false"/>
          <w:color w:val="000000"/>
          <w:sz w:val="28"/>
        </w:rPr>
        <w:t>
      1. Жоғары оқу орнынан кейінгі білімді жоғары білімі бар азаматтар алады.</w:t>
      </w:r>
    </w:p>
    <w:bookmarkEnd w:id="550"/>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 оқыту күндізгі оқыту және (немесе) онлайн-оқыту нысандарында жүзеге асырылады.</w:t>
      </w:r>
    </w:p>
    <w:bookmarkStart w:name="z447" w:id="551"/>
    <w:p>
      <w:pPr>
        <w:spacing w:after="0"/>
        <w:ind w:left="0"/>
        <w:jc w:val="both"/>
      </w:pPr>
      <w:r>
        <w:rPr>
          <w:rFonts w:ascii="Times New Roman"/>
          <w:b w:val="false"/>
          <w:i w:val="false"/>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bookmarkEnd w:id="551"/>
    <w:bookmarkStart w:name="z448" w:id="552"/>
    <w:p>
      <w:pPr>
        <w:spacing w:after="0"/>
        <w:ind w:left="0"/>
        <w:jc w:val="both"/>
      </w:pPr>
      <w:r>
        <w:rPr>
          <w:rFonts w:ascii="Times New Roman"/>
          <w:b w:val="false"/>
          <w:i w:val="false"/>
          <w:color w:val="000000"/>
          <w:sz w:val="28"/>
        </w:rPr>
        <w:t>
      3. Кадрларды магистратурада даярлау жоғары білімнің білім беру бағдарламалары базасында:</w:t>
      </w:r>
    </w:p>
    <w:bookmarkEnd w:id="552"/>
    <w:p>
      <w:pPr>
        <w:spacing w:after="0"/>
        <w:ind w:left="0"/>
        <w:jc w:val="both"/>
      </w:pPr>
      <w:r>
        <w:rPr>
          <w:rFonts w:ascii="Times New Roman"/>
          <w:b w:val="false"/>
          <w:i w:val="false"/>
          <w:color w:val="000000"/>
          <w:sz w:val="28"/>
        </w:rPr>
        <w:t>
      1) кемінде екі жылдық оқыту мерзімімен ғылыми-педагогтік;</w:t>
      </w:r>
    </w:p>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bookmarkStart w:name="z451" w:id="553"/>
    <w:p>
      <w:pPr>
        <w:spacing w:after="0"/>
        <w:ind w:left="0"/>
        <w:jc w:val="both"/>
      </w:pPr>
      <w:r>
        <w:rPr>
          <w:rFonts w:ascii="Times New Roman"/>
          <w:b w:val="false"/>
          <w:i w:val="false"/>
          <w:color w:val="000000"/>
          <w:sz w:val="28"/>
        </w:rPr>
        <w:t>
      4. Кадрларды докторантурада даярлау магистратураның білім беру бағдарламалары базасында:</w:t>
      </w:r>
    </w:p>
    <w:bookmarkEnd w:id="553"/>
    <w:p>
      <w:pPr>
        <w:spacing w:after="0"/>
        <w:ind w:left="0"/>
        <w:jc w:val="both"/>
      </w:pPr>
      <w:r>
        <w:rPr>
          <w:rFonts w:ascii="Times New Roman"/>
          <w:b w:val="false"/>
          <w:i w:val="false"/>
          <w:color w:val="000000"/>
          <w:sz w:val="28"/>
        </w:rPr>
        <w:t>
      1) кемінде үш жылдық оқыту мерзімімен ғылыми-педагогтік;</w:t>
      </w:r>
    </w:p>
    <w:p>
      <w:pPr>
        <w:spacing w:after="0"/>
        <w:ind w:left="0"/>
        <w:jc w:val="both"/>
      </w:pPr>
      <w:r>
        <w:rPr>
          <w:rFonts w:ascii="Times New Roman"/>
          <w:b w:val="false"/>
          <w:i w:val="false"/>
          <w:color w:val="000000"/>
          <w:sz w:val="28"/>
        </w:rPr>
        <w:t>
      2) кемінде үш жылдық оқыту мерзімімен бейіндік болып екі бағытта жүзеге асырылады.</w:t>
      </w:r>
    </w:p>
    <w:bookmarkStart w:name="z153" w:id="554"/>
    <w:p>
      <w:pPr>
        <w:spacing w:after="0"/>
        <w:ind w:left="0"/>
        <w:jc w:val="both"/>
      </w:pPr>
      <w:r>
        <w:rPr>
          <w:rFonts w:ascii="Times New Roman"/>
          <w:b w:val="false"/>
          <w:i w:val="false"/>
          <w:color w:val="000000"/>
          <w:sz w:val="28"/>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bookmarkEnd w:id="554"/>
    <w:bookmarkStart w:name="z452" w:id="555"/>
    <w:p>
      <w:pPr>
        <w:spacing w:after="0"/>
        <w:ind w:left="0"/>
        <w:jc w:val="both"/>
      </w:pPr>
      <w:r>
        <w:rPr>
          <w:rFonts w:ascii="Times New Roman"/>
          <w:b w:val="false"/>
          <w:i w:val="false"/>
          <w:color w:val="000000"/>
          <w:sz w:val="28"/>
        </w:rPr>
        <w:t>
      5. Жоғары оқу орнынан кейінгі медициналық және фармацевтік білім беру резидентураны, магистратура мен докторантураны қамтиды.</w:t>
      </w:r>
    </w:p>
    <w:bookmarkEnd w:id="555"/>
    <w:p>
      <w:pPr>
        <w:spacing w:after="0"/>
        <w:ind w:left="0"/>
        <w:jc w:val="both"/>
      </w:pPr>
      <w:r>
        <w:rPr>
          <w:rFonts w:ascii="Times New Roman"/>
          <w:b w:val="false"/>
          <w:i w:val="false"/>
          <w:color w:val="000000"/>
          <w:sz w:val="28"/>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Қосымша білім беру</w:t>
      </w:r>
    </w:p>
    <w:bookmarkStart w:name="z453" w:id="556"/>
    <w:p>
      <w:pPr>
        <w:spacing w:after="0"/>
        <w:ind w:left="0"/>
        <w:jc w:val="both"/>
      </w:pPr>
      <w:r>
        <w:rPr>
          <w:rFonts w:ascii="Times New Roman"/>
          <w:b w:val="false"/>
          <w:i w:val="false"/>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556"/>
    <w:p>
      <w:pPr>
        <w:spacing w:after="0"/>
        <w:ind w:left="0"/>
        <w:jc w:val="both"/>
      </w:pPr>
      <w:r>
        <w:rPr>
          <w:rFonts w:ascii="Times New Roman"/>
          <w:b w:val="false"/>
          <w:i w:val="false"/>
          <w:color w:val="000000"/>
          <w:sz w:val="28"/>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bookmarkStart w:name="z454" w:id="557"/>
    <w:p>
      <w:pPr>
        <w:spacing w:after="0"/>
        <w:ind w:left="0"/>
        <w:jc w:val="both"/>
      </w:pPr>
      <w:r>
        <w:rPr>
          <w:rFonts w:ascii="Times New Roman"/>
          <w:b w:val="false"/>
          <w:i w:val="false"/>
          <w:color w:val="000000"/>
          <w:sz w:val="28"/>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bookmarkEnd w:id="557"/>
    <w:p>
      <w:pPr>
        <w:spacing w:after="0"/>
        <w:ind w:left="0"/>
        <w:jc w:val="both"/>
      </w:pPr>
      <w:r>
        <w:rPr>
          <w:rFonts w:ascii="Times New Roman"/>
          <w:b w:val="false"/>
          <w:i w:val="false"/>
          <w:color w:val="000000"/>
          <w:sz w:val="28"/>
        </w:rPr>
        <w:t>
      Ересектердің білім мен дағдылардың қосымша көлемін алуы қосымша және формальды емес білім беру арқылы жүзеге асырылады.</w:t>
      </w:r>
    </w:p>
    <w:p>
      <w:pPr>
        <w:spacing w:after="0"/>
        <w:ind w:left="0"/>
        <w:jc w:val="both"/>
      </w:pPr>
      <w:r>
        <w:rPr>
          <w:rFonts w:ascii="Times New Roman"/>
          <w:b w:val="false"/>
          <w:i w:val="false"/>
          <w:color w:val="000000"/>
          <w:sz w:val="28"/>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pPr>
        <w:spacing w:after="0"/>
        <w:ind w:left="0"/>
        <w:jc w:val="both"/>
      </w:pPr>
      <w:r>
        <w:rPr>
          <w:rFonts w:ascii="Times New Roman"/>
          <w:b w:val="false"/>
          <w:i w:val="false"/>
          <w:color w:val="000000"/>
          <w:sz w:val="28"/>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pPr>
        <w:spacing w:after="0"/>
        <w:ind w:left="0"/>
        <w:jc w:val="both"/>
      </w:pPr>
      <w:r>
        <w:rPr>
          <w:rFonts w:ascii="Times New Roman"/>
          <w:b w:val="false"/>
          <w:i w:val="false"/>
          <w:color w:val="000000"/>
          <w:sz w:val="28"/>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bookmarkStart w:name="z971" w:id="558"/>
    <w:p>
      <w:pPr>
        <w:spacing w:after="0"/>
        <w:ind w:left="0"/>
        <w:jc w:val="both"/>
      </w:pPr>
      <w:r>
        <w:rPr>
          <w:rFonts w:ascii="Times New Roman"/>
          <w:b w:val="false"/>
          <w:i w:val="false"/>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bookmarkEnd w:id="558"/>
    <w:bookmarkStart w:name="z455" w:id="559"/>
    <w:p>
      <w:pPr>
        <w:spacing w:after="0"/>
        <w:ind w:left="0"/>
        <w:jc w:val="both"/>
      </w:pPr>
      <w:r>
        <w:rPr>
          <w:rFonts w:ascii="Times New Roman"/>
          <w:b w:val="false"/>
          <w:i w:val="false"/>
          <w:color w:val="000000"/>
          <w:sz w:val="28"/>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bookmarkEnd w:id="559"/>
    <w:p>
      <w:pPr>
        <w:spacing w:after="0"/>
        <w:ind w:left="0"/>
        <w:jc w:val="both"/>
      </w:pPr>
      <w:r>
        <w:rPr>
          <w:rFonts w:ascii="Times New Roman"/>
          <w:b w:val="false"/>
          <w:i w:val="false"/>
          <w:color w:val="000000"/>
          <w:sz w:val="28"/>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bookmarkStart w:name="z866" w:id="560"/>
    <w:p>
      <w:pPr>
        <w:spacing w:after="0"/>
        <w:ind w:left="0"/>
        <w:jc w:val="both"/>
      </w:pPr>
      <w:r>
        <w:rPr>
          <w:rFonts w:ascii="Times New Roman"/>
          <w:b w:val="false"/>
          <w:i w:val="false"/>
          <w:color w:val="000000"/>
          <w:sz w:val="28"/>
        </w:rPr>
        <w:t>
      4. Бiлiм беру ұйымдары басшы кадрларының, педагогтерінің бiлiктiлiгiн арттыру үш жылда бір реттен сиретпей және ғылыми қызметкерлерiнiң бiлiктiлiгiн арттыру бес жылда бiр реттен сиретпей жүзеге асырылады.</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8" w:id="561"/>
    <w:p>
      <w:pPr>
        <w:spacing w:after="0"/>
        <w:ind w:left="0"/>
        <w:jc w:val="both"/>
      </w:pPr>
      <w:r>
        <w:rPr>
          <w:rFonts w:ascii="Times New Roman"/>
          <w:b w:val="false"/>
          <w:i w:val="false"/>
          <w:color w:val="000000"/>
          <w:sz w:val="28"/>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561"/>
    <w:p>
      <w:pPr>
        <w:spacing w:after="0"/>
        <w:ind w:left="0"/>
        <w:jc w:val="both"/>
      </w:pPr>
      <w:r>
        <w:rPr>
          <w:rFonts w:ascii="Times New Roman"/>
          <w:b w:val="false"/>
          <w:i w:val="false"/>
          <w:color w:val="000000"/>
          <w:sz w:val="28"/>
        </w:rPr>
        <w:t>
      Конкурстық іріктеуден өткен Қазақстан Республикасының азаматтарымен тағылымдамадан өту туралы шарт жасалады.</w:t>
      </w:r>
    </w:p>
    <w:bookmarkStart w:name="z398" w:id="562"/>
    <w:p>
      <w:pPr>
        <w:spacing w:after="0"/>
        <w:ind w:left="0"/>
        <w:jc w:val="both"/>
      </w:pPr>
      <w:r>
        <w:rPr>
          <w:rFonts w:ascii="Times New Roman"/>
          <w:b w:val="false"/>
          <w:i w:val="false"/>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562"/>
    <w:p>
      <w:pPr>
        <w:spacing w:after="0"/>
        <w:ind w:left="0"/>
        <w:jc w:val="both"/>
      </w:pPr>
      <w:r>
        <w:rPr>
          <w:rFonts w:ascii="Times New Roman"/>
          <w:b w:val="false"/>
          <w:i w:val="false"/>
          <w:color w:val="000000"/>
          <w:sz w:val="28"/>
        </w:rPr>
        <w:t>
      1) "Болашақ" халықаралық стипендиясы бойынша іс-шараларды ақпараттық қолдап отыруды жүргізеді;</w:t>
      </w:r>
    </w:p>
    <w:p>
      <w:pPr>
        <w:spacing w:after="0"/>
        <w:ind w:left="0"/>
        <w:jc w:val="both"/>
      </w:pPr>
      <w:r>
        <w:rPr>
          <w:rFonts w:ascii="Times New Roman"/>
          <w:b w:val="false"/>
          <w:i w:val="false"/>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pPr>
        <w:spacing w:after="0"/>
        <w:ind w:left="0"/>
        <w:jc w:val="both"/>
      </w:pPr>
      <w:r>
        <w:rPr>
          <w:rFonts w:ascii="Times New Roman"/>
          <w:b w:val="false"/>
          <w:i w:val="false"/>
          <w:color w:val="000000"/>
          <w:sz w:val="28"/>
        </w:rPr>
        <w:t>
      3) үміткерлерді конкурстық негізде іріктеуді ұйымдастыру жөніндегі іс-шаралар кешенін жүзеге асырады;</w:t>
      </w:r>
    </w:p>
    <w:p>
      <w:pPr>
        <w:spacing w:after="0"/>
        <w:ind w:left="0"/>
        <w:jc w:val="both"/>
      </w:pPr>
      <w:r>
        <w:rPr>
          <w:rFonts w:ascii="Times New Roman"/>
          <w:b w:val="false"/>
          <w:i w:val="false"/>
          <w:color w:val="000000"/>
          <w:sz w:val="28"/>
        </w:rPr>
        <w:t>
      4) оқыту, кепіл және (немесе) кепілдік шарттарын жасасады;</w:t>
      </w:r>
    </w:p>
    <w:p>
      <w:pPr>
        <w:spacing w:after="0"/>
        <w:ind w:left="0"/>
        <w:jc w:val="both"/>
      </w:pPr>
      <w:r>
        <w:rPr>
          <w:rFonts w:ascii="Times New Roman"/>
          <w:b w:val="false"/>
          <w:i w:val="false"/>
          <w:color w:val="000000"/>
          <w:sz w:val="28"/>
        </w:rPr>
        <w:t>
      5) стипендиаттардың академиялық оқытылуы мен тағылымдамадан өтуін ұйымдастыруды және оның мониторингін жүзеге асырады;</w:t>
      </w:r>
    </w:p>
    <w:p>
      <w:pPr>
        <w:spacing w:after="0"/>
        <w:ind w:left="0"/>
        <w:jc w:val="both"/>
      </w:pPr>
      <w:r>
        <w:rPr>
          <w:rFonts w:ascii="Times New Roman"/>
          <w:b w:val="false"/>
          <w:i w:val="false"/>
          <w:color w:val="000000"/>
          <w:sz w:val="28"/>
        </w:rPr>
        <w:t>
      6) оқытуды және тағылымдамадан өтуді ұйымдастыруға байланысты шығыстарды қаржыландыруды қамтамасыз етеді;</w:t>
      </w:r>
    </w:p>
    <w:p>
      <w:pPr>
        <w:spacing w:after="0"/>
        <w:ind w:left="0"/>
        <w:jc w:val="both"/>
      </w:pPr>
      <w:r>
        <w:rPr>
          <w:rFonts w:ascii="Times New Roman"/>
          <w:b w:val="false"/>
          <w:i w:val="false"/>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pPr>
        <w:spacing w:after="0"/>
        <w:ind w:left="0"/>
        <w:jc w:val="both"/>
      </w:pPr>
      <w:r>
        <w:rPr>
          <w:rFonts w:ascii="Times New Roman"/>
          <w:b w:val="false"/>
          <w:i w:val="false"/>
          <w:color w:val="000000"/>
          <w:sz w:val="28"/>
        </w:rPr>
        <w:t>
      8) халықаралық әріптестермен, шетелдік оқу орындарымен стипендиаттардың оқуын ұйымдастыруға арналған шарттар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37-1-бап. Жеке педагогтік қызмет</w:t>
      </w:r>
    </w:p>
    <w:bookmarkStart w:name="z870" w:id="563"/>
    <w:p>
      <w:pPr>
        <w:spacing w:after="0"/>
        <w:ind w:left="0"/>
        <w:jc w:val="both"/>
      </w:pPr>
      <w:r>
        <w:rPr>
          <w:rFonts w:ascii="Times New Roman"/>
          <w:b w:val="false"/>
          <w:i w:val="false"/>
          <w:color w:val="000000"/>
          <w:sz w:val="28"/>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bookmarkEnd w:id="563"/>
    <w:bookmarkStart w:name="z1373" w:id="564"/>
    <w:p>
      <w:pPr>
        <w:spacing w:after="0"/>
        <w:ind w:left="0"/>
        <w:jc w:val="both"/>
      </w:pPr>
      <w:r>
        <w:rPr>
          <w:rFonts w:ascii="Times New Roman"/>
          <w:b w:val="false"/>
          <w:i w:val="false"/>
          <w:color w:val="000000"/>
          <w:sz w:val="28"/>
        </w:rPr>
        <w:t>
      1-1. Қашықтан оқыту ғылым және жоғары білім беру саласындағы уәкілетті орган айқындайтын тәртіппен жоғары және (немесе) жоғары оқу орнынан кейінгі білім беру ұйымдарында жүзеге асырылады.</w:t>
      </w:r>
    </w:p>
    <w:bookmarkEnd w:id="564"/>
    <w:bookmarkStart w:name="z871" w:id="565"/>
    <w:p>
      <w:pPr>
        <w:spacing w:after="0"/>
        <w:ind w:left="0"/>
        <w:jc w:val="both"/>
      </w:pPr>
      <w:r>
        <w:rPr>
          <w:rFonts w:ascii="Times New Roman"/>
          <w:b w:val="false"/>
          <w:i w:val="false"/>
          <w:color w:val="000000"/>
          <w:sz w:val="28"/>
        </w:rPr>
        <w:t>
      2. Жеке педагогтік қызмет лицензияланбайды.</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37-2-бап. Қашықтан оқыту</w:t>
      </w:r>
    </w:p>
    <w:bookmarkStart w:name="z1108" w:id="566"/>
    <w:p>
      <w:pPr>
        <w:spacing w:after="0"/>
        <w:ind w:left="0"/>
        <w:jc w:val="both"/>
      </w:pPr>
      <w:r>
        <w:rPr>
          <w:rFonts w:ascii="Times New Roman"/>
          <w:b w:val="false"/>
          <w:i w:val="false"/>
          <w:color w:val="000000"/>
          <w:sz w:val="28"/>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bookmarkEnd w:id="566"/>
    <w:bookmarkStart w:name="z1109" w:id="567"/>
    <w:p>
      <w:pPr>
        <w:spacing w:after="0"/>
        <w:ind w:left="0"/>
        <w:jc w:val="both"/>
      </w:pPr>
      <w:r>
        <w:rPr>
          <w:rFonts w:ascii="Times New Roman"/>
          <w:b w:val="false"/>
          <w:i w:val="false"/>
          <w:color w:val="000000"/>
          <w:sz w:val="28"/>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36-тармақпен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5-тарау 37-2-баппен толықтырылды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Білім алушылардың кәсіптік практикасы</w:t>
      </w:r>
    </w:p>
    <w:bookmarkStart w:name="z456" w:id="568"/>
    <w:p>
      <w:pPr>
        <w:spacing w:after="0"/>
        <w:ind w:left="0"/>
        <w:jc w:val="both"/>
      </w:pPr>
      <w:r>
        <w:rPr>
          <w:rFonts w:ascii="Times New Roman"/>
          <w:b w:val="false"/>
          <w:i w:val="false"/>
          <w:color w:val="000000"/>
          <w:sz w:val="28"/>
        </w:rPr>
        <w:t>
      1. Білім алушылардың кәсіптік практикасы кадрлар даярлайтын білім беру бағдарламаларының құрамдас бөлігі болып табылады.</w:t>
      </w:r>
    </w:p>
    <w:bookmarkEnd w:id="568"/>
    <w:p>
      <w:pPr>
        <w:spacing w:after="0"/>
        <w:ind w:left="0"/>
        <w:jc w:val="both"/>
      </w:pPr>
      <w:r>
        <w:rPr>
          <w:rFonts w:ascii="Times New Roman"/>
          <w:b w:val="false"/>
          <w:i w:val="false"/>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bookmarkStart w:name="z457" w:id="569"/>
    <w:p>
      <w:pPr>
        <w:spacing w:after="0"/>
        <w:ind w:left="0"/>
        <w:jc w:val="both"/>
      </w:pPr>
      <w:r>
        <w:rPr>
          <w:rFonts w:ascii="Times New Roman"/>
          <w:b w:val="false"/>
          <w:i w:val="false"/>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bookmarkEnd w:id="569"/>
    <w:bookmarkStart w:name="z458" w:id="570"/>
    <w:p>
      <w:pPr>
        <w:spacing w:after="0"/>
        <w:ind w:left="0"/>
        <w:jc w:val="both"/>
      </w:pPr>
      <w:r>
        <w:rPr>
          <w:rFonts w:ascii="Times New Roman"/>
          <w:b w:val="false"/>
          <w:i w:val="false"/>
          <w:color w:val="000000"/>
          <w:sz w:val="28"/>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bookmarkEnd w:id="570"/>
    <w:p>
      <w:pPr>
        <w:spacing w:after="0"/>
        <w:ind w:left="0"/>
        <w:jc w:val="both"/>
      </w:pPr>
      <w:r>
        <w:rPr>
          <w:rFonts w:ascii="Times New Roman"/>
          <w:b w:val="false"/>
          <w:i w:val="false"/>
          <w:color w:val="000000"/>
          <w:sz w:val="28"/>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bookmarkStart w:name="z459" w:id="571"/>
    <w:p>
      <w:pPr>
        <w:spacing w:after="0"/>
        <w:ind w:left="0"/>
        <w:jc w:val="both"/>
      </w:pPr>
      <w:r>
        <w:rPr>
          <w:rFonts w:ascii="Times New Roman"/>
          <w:b w:val="false"/>
          <w:i w:val="false"/>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bookmarkEnd w:id="571"/>
    <w:bookmarkStart w:name="z460" w:id="572"/>
    <w:p>
      <w:pPr>
        <w:spacing w:after="0"/>
        <w:ind w:left="0"/>
        <w:jc w:val="both"/>
      </w:pPr>
      <w:r>
        <w:rPr>
          <w:rFonts w:ascii="Times New Roman"/>
          <w:b w:val="false"/>
          <w:i w:val="false"/>
          <w:color w:val="000000"/>
          <w:sz w:val="28"/>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екінші бөлікпен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399" w:id="573"/>
    <w:p>
      <w:pPr>
        <w:spacing w:after="0"/>
        <w:ind w:left="0"/>
        <w:jc w:val="both"/>
      </w:pPr>
      <w:r>
        <w:rPr>
          <w:rFonts w:ascii="Times New Roman"/>
          <w:b w:val="false"/>
          <w:i w:val="false"/>
          <w:color w:val="000000"/>
          <w:sz w:val="28"/>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bookmarkEnd w:id="573"/>
    <w:bookmarkStart w:name="z400" w:id="574"/>
    <w:p>
      <w:pPr>
        <w:spacing w:after="0"/>
        <w:ind w:left="0"/>
        <w:jc w:val="both"/>
      </w:pPr>
      <w:r>
        <w:rPr>
          <w:rFonts w:ascii="Times New Roman"/>
          <w:b w:val="false"/>
          <w:i w:val="false"/>
          <w:color w:val="000000"/>
          <w:sz w:val="28"/>
        </w:rPr>
        <w:t>
      7. Осы баптың талаптары әскери, арнаулы оқу орындарында білім алушылардың кәсіптік практикасына қолданылмайды.</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Білім туралы құжаттар</w:t>
      </w:r>
    </w:p>
    <w:bookmarkStart w:name="z461" w:id="575"/>
    <w:p>
      <w:pPr>
        <w:spacing w:after="0"/>
        <w:ind w:left="0"/>
        <w:jc w:val="both"/>
      </w:pPr>
      <w:r>
        <w:rPr>
          <w:rFonts w:ascii="Times New Roman"/>
          <w:b w:val="false"/>
          <w:i w:val="false"/>
          <w:color w:val="000000"/>
          <w:sz w:val="28"/>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bookmarkEnd w:id="575"/>
    <w:p>
      <w:pPr>
        <w:spacing w:after="0"/>
        <w:ind w:left="0"/>
        <w:jc w:val="both"/>
      </w:pPr>
      <w:r>
        <w:rPr>
          <w:rFonts w:ascii="Times New Roman"/>
          <w:b w:val="false"/>
          <w:i w:val="false"/>
          <w:color w:val="000000"/>
          <w:sz w:val="28"/>
        </w:rPr>
        <w:t>
      1) білім туралы мемлекеттік үлгідегі құжат;</w:t>
      </w:r>
    </w:p>
    <w:p>
      <w:pPr>
        <w:spacing w:after="0"/>
        <w:ind w:left="0"/>
        <w:jc w:val="both"/>
      </w:pPr>
      <w:r>
        <w:rPr>
          <w:rFonts w:ascii="Times New Roman"/>
          <w:b w:val="false"/>
          <w:i w:val="false"/>
          <w:color w:val="000000"/>
          <w:sz w:val="28"/>
        </w:rPr>
        <w:t>
      2) дербес білім беру ұйымдарының білім туралы құжаты;</w:t>
      </w:r>
    </w:p>
    <w:p>
      <w:pPr>
        <w:spacing w:after="0"/>
        <w:ind w:left="0"/>
        <w:jc w:val="both"/>
      </w:pPr>
      <w:r>
        <w:rPr>
          <w:rFonts w:ascii="Times New Roman"/>
          <w:b w:val="false"/>
          <w:i w:val="false"/>
          <w:color w:val="000000"/>
          <w:sz w:val="28"/>
        </w:rPr>
        <w:t>
      3) білім туралы өзіндік үлгідегі құжат.</w:t>
      </w:r>
    </w:p>
    <w:p>
      <w:pPr>
        <w:spacing w:after="0"/>
        <w:ind w:left="0"/>
        <w:jc w:val="both"/>
      </w:pPr>
      <w:r>
        <w:rPr>
          <w:rFonts w:ascii="Times New Roman"/>
          <w:b w:val="false"/>
          <w:i w:val="false"/>
          <w:color w:val="000000"/>
          <w:sz w:val="28"/>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pPr>
        <w:spacing w:after="0"/>
        <w:ind w:left="0"/>
        <w:jc w:val="both"/>
      </w:pPr>
      <w:r>
        <w:rPr>
          <w:rFonts w:ascii="Times New Roman"/>
          <w:b w:val="false"/>
          <w:i w:val="false"/>
          <w:color w:val="000000"/>
          <w:sz w:val="28"/>
        </w:rPr>
        <w:t>
      Білім туралы құжаттардың қорғаныш белгілері болады.</w:t>
      </w:r>
    </w:p>
    <w:bookmarkStart w:name="z1110" w:id="576"/>
    <w:p>
      <w:pPr>
        <w:spacing w:after="0"/>
        <w:ind w:left="0"/>
        <w:jc w:val="both"/>
      </w:pPr>
      <w:r>
        <w:rPr>
          <w:rFonts w:ascii="Times New Roman"/>
          <w:b w:val="false"/>
          <w:i w:val="false"/>
          <w:color w:val="000000"/>
          <w:sz w:val="28"/>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bookmarkEnd w:id="576"/>
    <w:bookmarkStart w:name="z1078" w:id="577"/>
    <w:p>
      <w:pPr>
        <w:spacing w:after="0"/>
        <w:ind w:left="0"/>
        <w:jc w:val="both"/>
      </w:pPr>
      <w:r>
        <w:rPr>
          <w:rFonts w:ascii="Times New Roman"/>
          <w:b w:val="false"/>
          <w:i w:val="false"/>
          <w:color w:val="000000"/>
          <w:sz w:val="28"/>
        </w:rPr>
        <w:t>
      3. Білім туралы мемлекеттік үлгідегі құжаттарды:</w:t>
      </w:r>
    </w:p>
    <w:bookmarkEnd w:id="577"/>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pPr>
        <w:spacing w:after="0"/>
        <w:ind w:left="0"/>
        <w:jc w:val="both"/>
      </w:pPr>
      <w:r>
        <w:rPr>
          <w:rFonts w:ascii="Times New Roman"/>
          <w:b w:val="false"/>
          <w:i w:val="false"/>
          <w:color w:val="000000"/>
          <w:sz w:val="28"/>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pPr>
        <w:spacing w:after="0"/>
        <w:ind w:left="0"/>
        <w:jc w:val="both"/>
      </w:pPr>
      <w:r>
        <w:rPr>
          <w:rFonts w:ascii="Times New Roman"/>
          <w:b w:val="false"/>
          <w:i w:val="false"/>
          <w:color w:val="000000"/>
          <w:sz w:val="28"/>
        </w:rPr>
        <w:t>
      Білім туралы мемлекеттік үлгідегі құжаттарды толтыруға қойылатын талаптарды білім беру саласындағы уәкілетті орган және (немесе) ғылым және жоғары білім саласындағы уәкілетті орган айқындайды.</w:t>
      </w:r>
    </w:p>
    <w:bookmarkStart w:name="z1076" w:id="578"/>
    <w:p>
      <w:pPr>
        <w:spacing w:after="0"/>
        <w:ind w:left="0"/>
        <w:jc w:val="both"/>
      </w:pPr>
      <w:r>
        <w:rPr>
          <w:rFonts w:ascii="Times New Roman"/>
          <w:b w:val="false"/>
          <w:i w:val="false"/>
          <w:color w:val="000000"/>
          <w:sz w:val="28"/>
        </w:rPr>
        <w:t>
      4. Дербес білім беру ұйымдарының білім туралы құжаттарын дербес білім беру ұйымдары береді.</w:t>
      </w:r>
    </w:p>
    <w:bookmarkEnd w:id="578"/>
    <w:p>
      <w:pPr>
        <w:spacing w:after="0"/>
        <w:ind w:left="0"/>
        <w:jc w:val="both"/>
      </w:pPr>
      <w:r>
        <w:rPr>
          <w:rFonts w:ascii="Times New Roman"/>
          <w:b w:val="false"/>
          <w:i w:val="false"/>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bookmarkStart w:name="z1077" w:id="579"/>
    <w:p>
      <w:pPr>
        <w:spacing w:after="0"/>
        <w:ind w:left="0"/>
        <w:jc w:val="both"/>
      </w:pPr>
      <w:r>
        <w:rPr>
          <w:rFonts w:ascii="Times New Roman"/>
          <w:b w:val="false"/>
          <w:i w:val="false"/>
          <w:color w:val="000000"/>
          <w:sz w:val="28"/>
        </w:rPr>
        <w:t>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bookmarkEnd w:id="579"/>
    <w:bookmarkStart w:name="z1115" w:id="580"/>
    <w:p>
      <w:pPr>
        <w:spacing w:after="0"/>
        <w:ind w:left="0"/>
        <w:jc w:val="both"/>
      </w:pPr>
      <w:r>
        <w:rPr>
          <w:rFonts w:ascii="Times New Roman"/>
          <w:b w:val="false"/>
          <w:i w:val="false"/>
          <w:color w:val="000000"/>
          <w:sz w:val="28"/>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bookmarkEnd w:id="580"/>
    <w:p>
      <w:pPr>
        <w:spacing w:after="0"/>
        <w:ind w:left="0"/>
        <w:jc w:val="both"/>
      </w:pPr>
      <w:r>
        <w:rPr>
          <w:rFonts w:ascii="Times New Roman"/>
          <w:b w:val="false"/>
          <w:i w:val="false"/>
          <w:color w:val="000000"/>
          <w:sz w:val="28"/>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bookmarkStart w:name="z1112" w:id="581"/>
    <w:p>
      <w:pPr>
        <w:spacing w:after="0"/>
        <w:ind w:left="0"/>
        <w:jc w:val="both"/>
      </w:pPr>
      <w:r>
        <w:rPr>
          <w:rFonts w:ascii="Times New Roman"/>
          <w:b w:val="false"/>
          <w:i w:val="false"/>
          <w:color w:val="000000"/>
          <w:sz w:val="28"/>
        </w:rPr>
        <w:t>
      6. Білім алуды аяқтамаған не қорытынды аттестаттаудан өтпеген білім алушыларға белгіленген үлгідегі анықтама беріледі.</w:t>
      </w:r>
    </w:p>
    <w:bookmarkEnd w:id="581"/>
    <w:bookmarkStart w:name="z1113" w:id="582"/>
    <w:p>
      <w:pPr>
        <w:spacing w:after="0"/>
        <w:ind w:left="0"/>
        <w:jc w:val="both"/>
      </w:pPr>
      <w:r>
        <w:rPr>
          <w:rFonts w:ascii="Times New Roman"/>
          <w:b w:val="false"/>
          <w:i w:val="false"/>
          <w:color w:val="000000"/>
          <w:sz w:val="28"/>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bookmarkEnd w:id="582"/>
    <w:bookmarkStart w:name="z1114" w:id="583"/>
    <w:p>
      <w:pPr>
        <w:spacing w:after="0"/>
        <w:ind w:left="0"/>
        <w:jc w:val="both"/>
      </w:pPr>
      <w:r>
        <w:rPr>
          <w:rFonts w:ascii="Times New Roman"/>
          <w:b w:val="false"/>
          <w:i w:val="false"/>
          <w:color w:val="000000"/>
          <w:sz w:val="28"/>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9-тармақпен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6" w:id="584"/>
    <w:p>
      <w:pPr>
        <w:spacing w:after="0"/>
        <w:ind w:left="0"/>
        <w:jc w:val="left"/>
      </w:pPr>
      <w:r>
        <w:rPr>
          <w:rFonts w:ascii="Times New Roman"/>
          <w:b/>
          <w:i w:val="false"/>
          <w:color w:val="000000"/>
        </w:rPr>
        <w:t xml:space="preserve"> 6-тарау. БІЛІМ БЕРУ ҚЫЗМЕТІНІҢ СУБЪЕКТІЛЕРІ</w:t>
      </w:r>
    </w:p>
    <w:bookmarkEnd w:id="584"/>
    <w:p>
      <w:pPr>
        <w:spacing w:after="0"/>
        <w:ind w:left="0"/>
        <w:jc w:val="both"/>
      </w:pPr>
      <w:r>
        <w:rPr>
          <w:rFonts w:ascii="Times New Roman"/>
          <w:b/>
          <w:i w:val="false"/>
          <w:color w:val="000000"/>
          <w:sz w:val="28"/>
        </w:rPr>
        <w:t>40-бап. Білім беру ұйымдары</w:t>
      </w:r>
    </w:p>
    <w:bookmarkStart w:name="z465" w:id="585"/>
    <w:p>
      <w:pPr>
        <w:spacing w:after="0"/>
        <w:ind w:left="0"/>
        <w:jc w:val="both"/>
      </w:pPr>
      <w:r>
        <w:rPr>
          <w:rFonts w:ascii="Times New Roman"/>
          <w:b w:val="false"/>
          <w:i w:val="false"/>
          <w:color w:val="000000"/>
          <w:sz w:val="28"/>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bookmarkEnd w:id="585"/>
    <w:bookmarkStart w:name="z466" w:id="586"/>
    <w:p>
      <w:pPr>
        <w:spacing w:after="0"/>
        <w:ind w:left="0"/>
        <w:jc w:val="both"/>
      </w:pPr>
      <w:r>
        <w:rPr>
          <w:rFonts w:ascii="Times New Roman"/>
          <w:b w:val="false"/>
          <w:i w:val="false"/>
          <w:color w:val="000000"/>
          <w:sz w:val="28"/>
        </w:rPr>
        <w:t>
      2. Білім беру ұйымдарында бiлiм беру қызметiмен айналысу құқығы:</w:t>
      </w:r>
    </w:p>
    <w:bookmarkEnd w:id="586"/>
    <w:bookmarkStart w:name="z928" w:id="587"/>
    <w:p>
      <w:pPr>
        <w:spacing w:after="0"/>
        <w:ind w:left="0"/>
        <w:jc w:val="both"/>
      </w:pPr>
      <w:r>
        <w:rPr>
          <w:rFonts w:ascii="Times New Roman"/>
          <w:b w:val="false"/>
          <w:i w:val="false"/>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лицензияны және (немесе) лицензияға қосымшаны алған кезден бастап туындайды және Қазақстан Республикасының заңдарында белгіленген тәртіппен лицензиядан және (немесе) лицензияға қосымшадан айыру немесе оларды жарамсыз деп тану туралы сот шешімі не білім беру саласындағы уәкілетті органның лицензиядан және (немесе) лицензияға қосымшадан айыру туралы шешімі заңды күшіне енген кезден бастап тоқтатылады;</w:t>
      </w:r>
    </w:p>
    <w:bookmarkEnd w:id="587"/>
    <w:bookmarkStart w:name="z929" w:id="588"/>
    <w:p>
      <w:pPr>
        <w:spacing w:after="0"/>
        <w:ind w:left="0"/>
        <w:jc w:val="both"/>
      </w:pPr>
      <w:r>
        <w:rPr>
          <w:rFonts w:ascii="Times New Roman"/>
          <w:b w:val="false"/>
          <w:i w:val="false"/>
          <w:color w:val="000000"/>
          <w:sz w:val="28"/>
        </w:rPr>
        <w:t>
      2) лицензиялауды талап етпейтін білім беру қызметінің кіші түрлері үшін – заңды тұлғаларды мемлекеттік тіркеген сәттен бастап туындайды.</w:t>
      </w:r>
    </w:p>
    <w:bookmarkEnd w:id="588"/>
    <w:bookmarkStart w:name="z961" w:id="589"/>
    <w:p>
      <w:pPr>
        <w:spacing w:after="0"/>
        <w:ind w:left="0"/>
        <w:jc w:val="both"/>
      </w:pPr>
      <w:r>
        <w:rPr>
          <w:rFonts w:ascii="Times New Roman"/>
          <w:b w:val="false"/>
          <w:i w:val="false"/>
          <w:color w:val="000000"/>
          <w:sz w:val="28"/>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bookmarkEnd w:id="589"/>
    <w:bookmarkStart w:name="z874" w:id="590"/>
    <w:p>
      <w:pPr>
        <w:spacing w:after="0"/>
        <w:ind w:left="0"/>
        <w:jc w:val="both"/>
      </w:pPr>
      <w:r>
        <w:rPr>
          <w:rFonts w:ascii="Times New Roman"/>
          <w:b w:val="false"/>
          <w:i w:val="false"/>
          <w:color w:val="000000"/>
          <w:sz w:val="28"/>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590"/>
    <w:p>
      <w:pPr>
        <w:spacing w:after="0"/>
        <w:ind w:left="0"/>
        <w:jc w:val="both"/>
      </w:pPr>
      <w:r>
        <w:rPr>
          <w:rFonts w:ascii="Times New Roman"/>
          <w:b w:val="false"/>
          <w:i w:val="false"/>
          <w:color w:val="000000"/>
          <w:sz w:val="28"/>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bookmarkStart w:name="z467" w:id="591"/>
    <w:p>
      <w:pPr>
        <w:spacing w:after="0"/>
        <w:ind w:left="0"/>
        <w:jc w:val="both"/>
      </w:pPr>
      <w:r>
        <w:rPr>
          <w:rFonts w:ascii="Times New Roman"/>
          <w:b w:val="false"/>
          <w:i w:val="false"/>
          <w:color w:val="000000"/>
          <w:sz w:val="28"/>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bookmarkEnd w:id="591"/>
    <w:bookmarkStart w:name="z468" w:id="592"/>
    <w:p>
      <w:pPr>
        <w:spacing w:after="0"/>
        <w:ind w:left="0"/>
        <w:jc w:val="both"/>
      </w:pPr>
      <w:r>
        <w:rPr>
          <w:rFonts w:ascii="Times New Roman"/>
          <w:b w:val="false"/>
          <w:i w:val="false"/>
          <w:color w:val="000000"/>
          <w:sz w:val="28"/>
        </w:rPr>
        <w:t>
      4. Іске асырылатын білім беру бағдарламаларына қарай білім беру ұйымдарының мынадай үлгілері болуы мүмкін:</w:t>
      </w:r>
    </w:p>
    <w:bookmarkEnd w:id="592"/>
    <w:bookmarkStart w:name="z875" w:id="593"/>
    <w:p>
      <w:pPr>
        <w:spacing w:after="0"/>
        <w:ind w:left="0"/>
        <w:jc w:val="both"/>
      </w:pPr>
      <w:r>
        <w:rPr>
          <w:rFonts w:ascii="Times New Roman"/>
          <w:b w:val="false"/>
          <w:i w:val="false"/>
          <w:color w:val="000000"/>
          <w:sz w:val="28"/>
        </w:rPr>
        <w:t>
      1) мектепке дейінгі ұйымдар;</w:t>
      </w:r>
    </w:p>
    <w:bookmarkEnd w:id="593"/>
    <w:bookmarkStart w:name="z876" w:id="594"/>
    <w:p>
      <w:pPr>
        <w:spacing w:after="0"/>
        <w:ind w:left="0"/>
        <w:jc w:val="both"/>
      </w:pPr>
      <w:r>
        <w:rPr>
          <w:rFonts w:ascii="Times New Roman"/>
          <w:b w:val="false"/>
          <w:i w:val="false"/>
          <w:color w:val="000000"/>
          <w:sz w:val="28"/>
        </w:rPr>
        <w:t>
      2) орта (бастауыш, негiзгi орта, жалпы орта) бiлiм беру ұйымдары;</w:t>
      </w:r>
    </w:p>
    <w:bookmarkEnd w:id="594"/>
    <w:bookmarkStart w:name="z877" w:id="595"/>
    <w:p>
      <w:pPr>
        <w:spacing w:after="0"/>
        <w:ind w:left="0"/>
        <w:jc w:val="both"/>
      </w:pPr>
      <w:r>
        <w:rPr>
          <w:rFonts w:ascii="Times New Roman"/>
          <w:b w:val="false"/>
          <w:i w:val="false"/>
          <w:color w:val="000000"/>
          <w:sz w:val="28"/>
        </w:rPr>
        <w:t>
      3) техникалық және кәсіптік білім беру ұйымдары;</w:t>
      </w:r>
    </w:p>
    <w:bookmarkEnd w:id="595"/>
    <w:bookmarkStart w:name="z878" w:id="596"/>
    <w:p>
      <w:pPr>
        <w:spacing w:after="0"/>
        <w:ind w:left="0"/>
        <w:jc w:val="both"/>
      </w:pPr>
      <w:r>
        <w:rPr>
          <w:rFonts w:ascii="Times New Roman"/>
          <w:b w:val="false"/>
          <w:i w:val="false"/>
          <w:color w:val="000000"/>
          <w:sz w:val="28"/>
        </w:rPr>
        <w:t>
      4) орта білімнен кейінгі білім беру ұйымдары;</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0" w:id="597"/>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w:t>
      </w:r>
    </w:p>
    <w:bookmarkEnd w:id="597"/>
    <w:bookmarkStart w:name="z881" w:id="598"/>
    <w:p>
      <w:pPr>
        <w:spacing w:after="0"/>
        <w:ind w:left="0"/>
        <w:jc w:val="both"/>
      </w:pPr>
      <w:r>
        <w:rPr>
          <w:rFonts w:ascii="Times New Roman"/>
          <w:b w:val="false"/>
          <w:i w:val="false"/>
          <w:color w:val="000000"/>
          <w:sz w:val="28"/>
        </w:rPr>
        <w:t>
      7) мамандандырылған білім беру ұйымдары;</w:t>
      </w:r>
    </w:p>
    <w:bookmarkEnd w:id="598"/>
    <w:bookmarkStart w:name="z882" w:id="599"/>
    <w:p>
      <w:pPr>
        <w:spacing w:after="0"/>
        <w:ind w:left="0"/>
        <w:jc w:val="both"/>
      </w:pPr>
      <w:r>
        <w:rPr>
          <w:rFonts w:ascii="Times New Roman"/>
          <w:b w:val="false"/>
          <w:i w:val="false"/>
          <w:color w:val="000000"/>
          <w:sz w:val="28"/>
        </w:rPr>
        <w:t>
      8) арнайы білім беру ұйымдары;</w:t>
      </w:r>
    </w:p>
    <w:bookmarkEnd w:id="599"/>
    <w:bookmarkStart w:name="z883" w:id="600"/>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w:t>
      </w:r>
    </w:p>
    <w:bookmarkEnd w:id="600"/>
    <w:bookmarkStart w:name="z884" w:id="601"/>
    <w:p>
      <w:pPr>
        <w:spacing w:after="0"/>
        <w:ind w:left="0"/>
        <w:jc w:val="both"/>
      </w:pPr>
      <w:r>
        <w:rPr>
          <w:rFonts w:ascii="Times New Roman"/>
          <w:b w:val="false"/>
          <w:i w:val="false"/>
          <w:color w:val="000000"/>
          <w:sz w:val="28"/>
        </w:rPr>
        <w:t>
      10) балаларға арналған қосымша білім беру ұйымдары;</w:t>
      </w:r>
    </w:p>
    <w:bookmarkEnd w:id="601"/>
    <w:bookmarkStart w:name="z885" w:id="602"/>
    <w:p>
      <w:pPr>
        <w:spacing w:after="0"/>
        <w:ind w:left="0"/>
        <w:jc w:val="both"/>
      </w:pPr>
      <w:r>
        <w:rPr>
          <w:rFonts w:ascii="Times New Roman"/>
          <w:b w:val="false"/>
          <w:i w:val="false"/>
          <w:color w:val="000000"/>
          <w:sz w:val="28"/>
        </w:rPr>
        <w:t>
      11) ересектерге арналған қосымша білім беру ұйымдары.</w:t>
      </w:r>
    </w:p>
    <w:bookmarkEnd w:id="602"/>
    <w:p>
      <w:pPr>
        <w:spacing w:after="0"/>
        <w:ind w:left="0"/>
        <w:jc w:val="both"/>
      </w:pPr>
      <w:r>
        <w:rPr>
          <w:rFonts w:ascii="Times New Roman"/>
          <w:b w:val="false"/>
          <w:i w:val="false"/>
          <w:color w:val="000000"/>
          <w:sz w:val="28"/>
        </w:rPr>
        <w:t>
      Білім беру ұйымдары түрлерінің номенклатурасын ғылым және жоғары білім саласындағы уәкілетті орган бекітетін жоғары және (немесе) жоғары оқу орнынан кейінгі білім беру ұйымдарын қоспағанда, білім беру ұйымдары түрлерінің номенклатурасын білім беру саласындағы уәкілетті орган бекітеді.</w:t>
      </w:r>
    </w:p>
    <w:bookmarkStart w:name="z469" w:id="603"/>
    <w:p>
      <w:pPr>
        <w:spacing w:after="0"/>
        <w:ind w:left="0"/>
        <w:jc w:val="both"/>
      </w:pPr>
      <w:r>
        <w:rPr>
          <w:rFonts w:ascii="Times New Roman"/>
          <w:b w:val="false"/>
          <w:i w:val="false"/>
          <w:color w:val="000000"/>
          <w:sz w:val="28"/>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bookmarkEnd w:id="603"/>
    <w:p>
      <w:pPr>
        <w:spacing w:after="0"/>
        <w:ind w:left="0"/>
        <w:jc w:val="both"/>
      </w:pPr>
      <w:r>
        <w:rPr>
          <w:rFonts w:ascii="Times New Roman"/>
          <w:b w:val="false"/>
          <w:i w:val="false"/>
          <w:color w:val="000000"/>
          <w:sz w:val="28"/>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pPr>
        <w:spacing w:after="0"/>
        <w:ind w:left="0"/>
        <w:jc w:val="both"/>
      </w:pPr>
      <w:r>
        <w:rPr>
          <w:rFonts w:ascii="Times New Roman"/>
          <w:b w:val="false"/>
          <w:i w:val="false"/>
          <w:color w:val="000000"/>
          <w:sz w:val="28"/>
        </w:rPr>
        <w:t>
      Клиникалық мамандықтар бойынша медициналық білім беру бағдарламаларын іске асыруға мыналар да міндетті шарттар болып табылады:</w:t>
      </w:r>
    </w:p>
    <w:p>
      <w:pPr>
        <w:spacing w:after="0"/>
        <w:ind w:left="0"/>
        <w:jc w:val="both"/>
      </w:pPr>
      <w:r>
        <w:rPr>
          <w:rFonts w:ascii="Times New Roman"/>
          <w:b w:val="false"/>
          <w:i w:val="false"/>
          <w:color w:val="000000"/>
          <w:sz w:val="28"/>
        </w:rPr>
        <w:t>
      1) денсаулық сақтау саласындағы білім беру ұйымының құрылымында симмуляциялық кабинеттің (орталықтың) болуы;</w:t>
      </w:r>
    </w:p>
    <w:p>
      <w:pPr>
        <w:spacing w:after="0"/>
        <w:ind w:left="0"/>
        <w:jc w:val="both"/>
      </w:pPr>
      <w:r>
        <w:rPr>
          <w:rFonts w:ascii="Times New Roman"/>
          <w:b w:val="false"/>
          <w:i w:val="false"/>
          <w:color w:val="000000"/>
          <w:sz w:val="28"/>
        </w:rPr>
        <w:t>
      2) білім беру ұйымының білім беру бағдарламасының барлық курстарын (оқу жылын) іске асыруы;</w:t>
      </w:r>
    </w:p>
    <w:p>
      <w:pPr>
        <w:spacing w:after="0"/>
        <w:ind w:left="0"/>
        <w:jc w:val="both"/>
      </w:pPr>
      <w:r>
        <w:rPr>
          <w:rFonts w:ascii="Times New Roman"/>
          <w:b w:val="false"/>
          <w:i w:val="false"/>
          <w:color w:val="000000"/>
          <w:sz w:val="28"/>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pPr>
        <w:spacing w:after="0"/>
        <w:ind w:left="0"/>
        <w:jc w:val="both"/>
      </w:pPr>
      <w:r>
        <w:rPr>
          <w:rFonts w:ascii="Times New Roman"/>
          <w:b w:val="false"/>
          <w:i w:val="false"/>
          <w:color w:val="000000"/>
          <w:sz w:val="28"/>
        </w:rPr>
        <w:t>
      4) клиникалық базаларда білім алушыларды даярлау кезеңінде білікті медицина қызметкерлері арасынан тәлімгерлерді тарту;</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pPr>
        <w:spacing w:after="0"/>
        <w:ind w:left="0"/>
        <w:jc w:val="both"/>
      </w:pPr>
      <w:r>
        <w:rPr>
          <w:rFonts w:ascii="Times New Roman"/>
          <w:b w:val="false"/>
          <w:i w:val="false"/>
          <w:color w:val="000000"/>
          <w:sz w:val="28"/>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Жоғары және (немесе) жоғары оқу орнынан кейінгі білім беру ұйымының ерекше мәртебесі</w:t>
      </w:r>
    </w:p>
    <w:p>
      <w:pPr>
        <w:spacing w:after="0"/>
        <w:ind w:left="0"/>
        <w:jc w:val="both"/>
      </w:pPr>
      <w:r>
        <w:rPr>
          <w:rFonts w:ascii="Times New Roman"/>
          <w:b w:val="false"/>
          <w:i w:val="false"/>
          <w:color w:val="ff0000"/>
          <w:sz w:val="28"/>
        </w:rPr>
        <w:t xml:space="preserve">
      Ескерту. 40-1-бап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41-бап. Білім беру ұйымының жарғысы</w:t>
      </w:r>
    </w:p>
    <w:bookmarkStart w:name="z470" w:id="604"/>
    <w:p>
      <w:pPr>
        <w:spacing w:after="0"/>
        <w:ind w:left="0"/>
        <w:jc w:val="both"/>
      </w:pPr>
      <w:r>
        <w:rPr>
          <w:rFonts w:ascii="Times New Roman"/>
          <w:b w:val="false"/>
          <w:i w:val="false"/>
          <w:color w:val="000000"/>
          <w:sz w:val="28"/>
        </w:rPr>
        <w:t>
      1. Білім беру ұйымының жарғысы Қазақстан Республикасының азаматтық заңнамасында көзделген талаптардан басқа, мыналарды:</w:t>
      </w:r>
    </w:p>
    <w:bookmarkEnd w:id="604"/>
    <w:bookmarkStart w:name="z471" w:id="605"/>
    <w:p>
      <w:pPr>
        <w:spacing w:after="0"/>
        <w:ind w:left="0"/>
        <w:jc w:val="both"/>
      </w:pPr>
      <w:r>
        <w:rPr>
          <w:rFonts w:ascii="Times New Roman"/>
          <w:b w:val="false"/>
          <w:i w:val="false"/>
          <w:color w:val="000000"/>
          <w:sz w:val="28"/>
        </w:rPr>
        <w:t>
      1) іске асырылатын білім беру бағдарламаларының тізбесін;</w:t>
      </w:r>
    </w:p>
    <w:bookmarkEnd w:id="605"/>
    <w:bookmarkStart w:name="z472" w:id="606"/>
    <w:p>
      <w:pPr>
        <w:spacing w:after="0"/>
        <w:ind w:left="0"/>
        <w:jc w:val="both"/>
      </w:pPr>
      <w:r>
        <w:rPr>
          <w:rFonts w:ascii="Times New Roman"/>
          <w:b w:val="false"/>
          <w:i w:val="false"/>
          <w:color w:val="000000"/>
          <w:sz w:val="28"/>
        </w:rPr>
        <w:t>
      2) білім беру ұйымдарына қабылдау тәртібін;</w:t>
      </w:r>
    </w:p>
    <w:bookmarkEnd w:id="606"/>
    <w:bookmarkStart w:name="z473" w:id="607"/>
    <w:p>
      <w:pPr>
        <w:spacing w:after="0"/>
        <w:ind w:left="0"/>
        <w:jc w:val="both"/>
      </w:pPr>
      <w:r>
        <w:rPr>
          <w:rFonts w:ascii="Times New Roman"/>
          <w:b w:val="false"/>
          <w:i w:val="false"/>
          <w:color w:val="000000"/>
          <w:sz w:val="28"/>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bookmarkEnd w:id="607"/>
    <w:bookmarkStart w:name="z474" w:id="608"/>
    <w:p>
      <w:pPr>
        <w:spacing w:after="0"/>
        <w:ind w:left="0"/>
        <w:jc w:val="both"/>
      </w:pPr>
      <w:r>
        <w:rPr>
          <w:rFonts w:ascii="Times New Roman"/>
          <w:b w:val="false"/>
          <w:i w:val="false"/>
          <w:color w:val="000000"/>
          <w:sz w:val="28"/>
        </w:rPr>
        <w:t>
      4) білімдерді ағымдағы бақылау, білім алушыларды аралық және қорытынды аттестаттау жүйесін, оларды өткізудің нысандарын және тәртібін;</w:t>
      </w:r>
    </w:p>
    <w:bookmarkEnd w:id="608"/>
    <w:bookmarkStart w:name="z886" w:id="609"/>
    <w:p>
      <w:pPr>
        <w:spacing w:after="0"/>
        <w:ind w:left="0"/>
        <w:jc w:val="both"/>
      </w:pPr>
      <w:r>
        <w:rPr>
          <w:rFonts w:ascii="Times New Roman"/>
          <w:b w:val="false"/>
          <w:i w:val="false"/>
          <w:color w:val="000000"/>
          <w:sz w:val="28"/>
        </w:rPr>
        <w:t>
      4-1) білім алушыларды, тәрбиеленушілерді оқудан шығару негіздерін және тәртібін;</w:t>
      </w:r>
    </w:p>
    <w:bookmarkEnd w:id="609"/>
    <w:bookmarkStart w:name="z475" w:id="610"/>
    <w:p>
      <w:pPr>
        <w:spacing w:after="0"/>
        <w:ind w:left="0"/>
        <w:jc w:val="both"/>
      </w:pPr>
      <w:r>
        <w:rPr>
          <w:rFonts w:ascii="Times New Roman"/>
          <w:b w:val="false"/>
          <w:i w:val="false"/>
          <w:color w:val="000000"/>
          <w:sz w:val="28"/>
        </w:rPr>
        <w:t>
      5) ақылы қызмет көрсетудің тізбесін және тәртібін;</w:t>
      </w:r>
    </w:p>
    <w:bookmarkEnd w:id="610"/>
    <w:bookmarkStart w:name="z476" w:id="611"/>
    <w:p>
      <w:pPr>
        <w:spacing w:after="0"/>
        <w:ind w:left="0"/>
        <w:jc w:val="both"/>
      </w:pPr>
      <w:r>
        <w:rPr>
          <w:rFonts w:ascii="Times New Roman"/>
          <w:b w:val="false"/>
          <w:i w:val="false"/>
          <w:color w:val="000000"/>
          <w:sz w:val="28"/>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bookmarkEnd w:id="611"/>
    <w:bookmarkStart w:name="z477" w:id="612"/>
    <w:p>
      <w:pPr>
        <w:spacing w:after="0"/>
        <w:ind w:left="0"/>
        <w:jc w:val="both"/>
      </w:pPr>
      <w:r>
        <w:rPr>
          <w:rFonts w:ascii="Times New Roman"/>
          <w:b w:val="false"/>
          <w:i w:val="false"/>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bookmarkEnd w:id="612"/>
    <w:bookmarkStart w:name="z478" w:id="613"/>
    <w:p>
      <w:pPr>
        <w:spacing w:after="0"/>
        <w:ind w:left="0"/>
        <w:jc w:val="both"/>
      </w:pPr>
      <w:r>
        <w:rPr>
          <w:rFonts w:ascii="Times New Roman"/>
          <w:b w:val="false"/>
          <w:i w:val="false"/>
          <w:color w:val="000000"/>
          <w:sz w:val="28"/>
        </w:rPr>
        <w:t>
      3. Білім беру ұйымының жарғысы Қазақстан Республикасының заңнамасында белгіленген тәртіппен бекітіледі.</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Білім беру ұйымдарын құру, қайта ұйымдастыру және тарату</w:t>
      </w:r>
    </w:p>
    <w:bookmarkStart w:name="z479" w:id="614"/>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614"/>
    <w:p>
      <w:pPr>
        <w:spacing w:after="0"/>
        <w:ind w:left="0"/>
        <w:jc w:val="both"/>
      </w:pPr>
      <w:r>
        <w:rPr>
          <w:rFonts w:ascii="Times New Roman"/>
          <w:b w:val="false"/>
          <w:i w:val="false"/>
          <w:color w:val="000000"/>
          <w:sz w:val="28"/>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bookmarkStart w:name="z480" w:id="615"/>
    <w:p>
      <w:pPr>
        <w:spacing w:after="0"/>
        <w:ind w:left="0"/>
        <w:jc w:val="both"/>
      </w:pPr>
      <w:r>
        <w:rPr>
          <w:rFonts w:ascii="Times New Roman"/>
          <w:b w:val="false"/>
          <w:i w:val="false"/>
          <w:color w:val="000000"/>
          <w:sz w:val="28"/>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615"/>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ұйымдарына осы тармақтың бірінші бөлігінің талабы қолданылмайды.</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ұйымы білім беру қызметімен айналысуға лицензиясынан және (немесе) лицензияға қосымшасынан айырылған (кері қайтарып алынған), қолданысы тоқтатылған немесе ол таратылған жағдайларда, оның құрылтайшысы (құрылтайшылары) лицензиядан және (немесе) лицензияға қосымшадан айыру (кері қайтарып алу), қолданысын тоқтату туралы шешім қабылданған кезден бастап екі ай ішінде:</w:t>
      </w:r>
    </w:p>
    <w:p>
      <w:pPr>
        <w:spacing w:after="0"/>
        <w:ind w:left="0"/>
        <w:jc w:val="both"/>
      </w:pPr>
      <w:r>
        <w:rPr>
          <w:rFonts w:ascii="Times New Roman"/>
          <w:b w:val="false"/>
          <w:i w:val="false"/>
          <w:color w:val="000000"/>
          <w:sz w:val="28"/>
        </w:rPr>
        <w:t>
      1) білім алушыларды оқуын жалғастыру үшін басқа жоғары және (немесе) жоғары оқу орнынан кейінгі білім беру ұйымдарына ауыстыруды және олардың жеке істерін беруді;</w:t>
      </w:r>
    </w:p>
    <w:p>
      <w:pPr>
        <w:spacing w:after="0"/>
        <w:ind w:left="0"/>
        <w:jc w:val="both"/>
      </w:pPr>
      <w:r>
        <w:rPr>
          <w:rFonts w:ascii="Times New Roman"/>
          <w:b w:val="false"/>
          <w:i w:val="false"/>
          <w:color w:val="000000"/>
          <w:sz w:val="28"/>
        </w:rPr>
        <w:t>
      2) білім алуын аяқтамаған немесе қорытынды аттестаттаудан өтпеген адамдардың жеке істерін, сондай-ақ алдыңғы жылдары білім беру ұйымында оқуын аяқтаған адамдардың жеке істерін және білім туралы құжаттарының көшірмелерін тиісті мемлекеттік архивке 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(ҚР Әкімшілік құқық бұзушылық туралы кодексіне тиісті өзгерістер мен толықтырулар қолданысқа енгізілген күннен кейін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Білім беру ұйымдарының құзыреті</w:t>
      </w:r>
    </w:p>
    <w:bookmarkStart w:name="z481" w:id="616"/>
    <w:p>
      <w:pPr>
        <w:spacing w:after="0"/>
        <w:ind w:left="0"/>
        <w:jc w:val="both"/>
      </w:pPr>
      <w:r>
        <w:rPr>
          <w:rFonts w:ascii="Times New Roman"/>
          <w:b w:val="false"/>
          <w:i w:val="false"/>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bookmarkEnd w:id="616"/>
    <w:bookmarkStart w:name="z482" w:id="617"/>
    <w:p>
      <w:pPr>
        <w:spacing w:after="0"/>
        <w:ind w:left="0"/>
        <w:jc w:val="both"/>
      </w:pPr>
      <w:r>
        <w:rPr>
          <w:rFonts w:ascii="Times New Roman"/>
          <w:b w:val="false"/>
          <w:i w:val="false"/>
          <w:color w:val="000000"/>
          <w:sz w:val="28"/>
        </w:rPr>
        <w:t>
      2. Білім беру ұйымдары өз қызметін жария түрде жүзеге асырады, жұртшылықты оқу, ғылыми-зерттеу және қаржы қызметі туралы хабардар етеді.</w:t>
      </w:r>
    </w:p>
    <w:bookmarkEnd w:id="617"/>
    <w:bookmarkStart w:name="z483" w:id="618"/>
    <w:p>
      <w:pPr>
        <w:spacing w:after="0"/>
        <w:ind w:left="0"/>
        <w:jc w:val="both"/>
      </w:pPr>
      <w:r>
        <w:rPr>
          <w:rFonts w:ascii="Times New Roman"/>
          <w:b w:val="false"/>
          <w:i w:val="false"/>
          <w:color w:val="000000"/>
          <w:sz w:val="28"/>
        </w:rPr>
        <w:t>
      3. Білім беру ұйымдарының құзыретіне мынадай функциялар:</w:t>
      </w:r>
    </w:p>
    <w:bookmarkEnd w:id="618"/>
    <w:bookmarkStart w:name="z484" w:id="619"/>
    <w:p>
      <w:pPr>
        <w:spacing w:after="0"/>
        <w:ind w:left="0"/>
        <w:jc w:val="both"/>
      </w:pPr>
      <w:r>
        <w:rPr>
          <w:rFonts w:ascii="Times New Roman"/>
          <w:b w:val="false"/>
          <w:i w:val="false"/>
          <w:color w:val="000000"/>
          <w:sz w:val="28"/>
        </w:rPr>
        <w:t>
      1) ішкі тәртіп ережелерін әзірлеу және бекіту;</w:t>
      </w:r>
    </w:p>
    <w:bookmarkEnd w:id="619"/>
    <w:bookmarkStart w:name="z485" w:id="620"/>
    <w:p>
      <w:pPr>
        <w:spacing w:after="0"/>
        <w:ind w:left="0"/>
        <w:jc w:val="both"/>
      </w:pPr>
      <w:r>
        <w:rPr>
          <w:rFonts w:ascii="Times New Roman"/>
          <w:b w:val="false"/>
          <w:i w:val="false"/>
          <w:color w:val="000000"/>
          <w:sz w:val="28"/>
        </w:rPr>
        <w:t>
      2) жұмыс оқу жоспарлары мен жұмыс оқу бағдарламаларын әзiрлеу және бекiту;</w:t>
      </w:r>
    </w:p>
    <w:bookmarkEnd w:id="620"/>
    <w:bookmarkStart w:name="z887" w:id="621"/>
    <w:p>
      <w:pPr>
        <w:spacing w:after="0"/>
        <w:ind w:left="0"/>
        <w:jc w:val="both"/>
      </w:pPr>
      <w:r>
        <w:rPr>
          <w:rFonts w:ascii="Times New Roman"/>
          <w:b w:val="false"/>
          <w:i w:val="false"/>
          <w:color w:val="000000"/>
          <w:sz w:val="28"/>
        </w:rPr>
        <w:t>
      2-1) қысқартылған оқыту мерзімімен білім беру бағдарламаларын әзірлеу және бекіту;</w:t>
      </w:r>
    </w:p>
    <w:bookmarkEnd w:id="621"/>
    <w:bookmarkStart w:name="z449" w:id="622"/>
    <w:p>
      <w:pPr>
        <w:spacing w:after="0"/>
        <w:ind w:left="0"/>
        <w:jc w:val="both"/>
      </w:pPr>
      <w:r>
        <w:rPr>
          <w:rFonts w:ascii="Times New Roman"/>
          <w:b w:val="false"/>
          <w:i w:val="false"/>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622"/>
    <w:p>
      <w:pPr>
        <w:spacing w:after="0"/>
        <w:ind w:left="0"/>
        <w:jc w:val="both"/>
      </w:pPr>
      <w:r>
        <w:rPr>
          <w:rFonts w:ascii="Times New Roman"/>
          <w:b w:val="false"/>
          <w:i w:val="false"/>
          <w:color w:val="000000"/>
          <w:sz w:val="28"/>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pPr>
        <w:spacing w:after="0"/>
        <w:ind w:left="0"/>
        <w:jc w:val="both"/>
      </w:pPr>
      <w:r>
        <w:rPr>
          <w:rFonts w:ascii="Times New Roman"/>
          <w:b w:val="false"/>
          <w:i w:val="false"/>
          <w:color w:val="000000"/>
          <w:sz w:val="28"/>
        </w:rPr>
        <w:t>
      алдағы оқу жылында пайдаланылатын оқу материалдарының тізбесі туралы хабардар ету;</w:t>
      </w:r>
    </w:p>
    <w:p>
      <w:pPr>
        <w:spacing w:after="0"/>
        <w:ind w:left="0"/>
        <w:jc w:val="both"/>
      </w:pPr>
      <w:r>
        <w:rPr>
          <w:rFonts w:ascii="Times New Roman"/>
          <w:b w:val="false"/>
          <w:i w:val="false"/>
          <w:color w:val="000000"/>
          <w:sz w:val="28"/>
        </w:rPr>
        <w:t>
      2-3) білім беру бағдарламаларын бейімдеу және іске асыру;</w:t>
      </w:r>
    </w:p>
    <w:p>
      <w:pPr>
        <w:spacing w:after="0"/>
        <w:ind w:left="0"/>
        <w:jc w:val="both"/>
      </w:pPr>
      <w:r>
        <w:rPr>
          <w:rFonts w:ascii="Times New Roman"/>
          <w:b w:val="false"/>
          <w:i w:val="false"/>
          <w:color w:val="000000"/>
          <w:sz w:val="28"/>
        </w:rPr>
        <w:t>
      2-4) ерекше білім беруді қажет ететін адамдар (балалар) үшін жеке дамыту бағдарламаларын әзірлеу және іске асыру;</w:t>
      </w:r>
    </w:p>
    <w:bookmarkStart w:name="z1201" w:id="623"/>
    <w:p>
      <w:pPr>
        <w:spacing w:after="0"/>
        <w:ind w:left="0"/>
        <w:jc w:val="both"/>
      </w:pPr>
      <w:r>
        <w:rPr>
          <w:rFonts w:ascii="Times New Roman"/>
          <w:b w:val="false"/>
          <w:i w:val="false"/>
          <w:color w:val="000000"/>
          <w:sz w:val="28"/>
        </w:rPr>
        <w:t>
      2-5) мемлекеттік жалпыға міндетті білім беру стандарттарына сәйкес техникалық және кәсіптік, орта білімнен кейінгі білімнің білім беру бағдарламаларын әзірлеу және бекіту;</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2-6) тармақшамен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486" w:id="624"/>
    <w:p>
      <w:pPr>
        <w:spacing w:after="0"/>
        <w:ind w:left="0"/>
        <w:jc w:val="both"/>
      </w:pPr>
      <w:r>
        <w:rPr>
          <w:rFonts w:ascii="Times New Roman"/>
          <w:b w:val="false"/>
          <w:i w:val="false"/>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bookmarkEnd w:id="624"/>
    <w:bookmarkStart w:name="z487" w:id="625"/>
    <w:p>
      <w:pPr>
        <w:spacing w:after="0"/>
        <w:ind w:left="0"/>
        <w:jc w:val="both"/>
      </w:pPr>
      <w:r>
        <w:rPr>
          <w:rFonts w:ascii="Times New Roman"/>
          <w:b w:val="false"/>
          <w:i w:val="false"/>
          <w:color w:val="000000"/>
          <w:sz w:val="28"/>
        </w:rPr>
        <w:t>
      4) оқытудың жаңа технологияларын, оның ішінде оқытудың кредиттік технологиясын енгізу;</w:t>
      </w:r>
    </w:p>
    <w:bookmarkEnd w:id="625"/>
    <w:bookmarkStart w:name="z488" w:id="626"/>
    <w:p>
      <w:pPr>
        <w:spacing w:after="0"/>
        <w:ind w:left="0"/>
        <w:jc w:val="both"/>
      </w:pPr>
      <w:r>
        <w:rPr>
          <w:rFonts w:ascii="Times New Roman"/>
          <w:b w:val="false"/>
          <w:i w:val="false"/>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bookmarkEnd w:id="626"/>
    <w:p>
      <w:pPr>
        <w:spacing w:after="0"/>
        <w:ind w:left="0"/>
        <w:jc w:val="both"/>
      </w:pPr>
      <w:r>
        <w:rPr>
          <w:rFonts w:ascii="Times New Roman"/>
          <w:b w:val="false"/>
          <w:i w:val="false"/>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bookmarkStart w:name="z489" w:id="627"/>
    <w:p>
      <w:pPr>
        <w:spacing w:after="0"/>
        <w:ind w:left="0"/>
        <w:jc w:val="both"/>
      </w:pPr>
      <w:r>
        <w:rPr>
          <w:rFonts w:ascii="Times New Roman"/>
          <w:b w:val="false"/>
          <w:i w:val="false"/>
          <w:color w:val="000000"/>
          <w:sz w:val="28"/>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bookmarkEnd w:id="627"/>
    <w:bookmarkStart w:name="z490" w:id="628"/>
    <w:p>
      <w:pPr>
        <w:spacing w:after="0"/>
        <w:ind w:left="0"/>
        <w:jc w:val="both"/>
      </w:pPr>
      <w:r>
        <w:rPr>
          <w:rFonts w:ascii="Times New Roman"/>
          <w:b w:val="false"/>
          <w:i w:val="false"/>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bookmarkEnd w:id="628"/>
    <w:bookmarkStart w:name="z1065" w:id="629"/>
    <w:p>
      <w:pPr>
        <w:spacing w:after="0"/>
        <w:ind w:left="0"/>
        <w:jc w:val="both"/>
      </w:pPr>
      <w:r>
        <w:rPr>
          <w:rFonts w:ascii="Times New Roman"/>
          <w:b w:val="false"/>
          <w:i w:val="false"/>
          <w:color w:val="000000"/>
          <w:sz w:val="28"/>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bookmarkEnd w:id="629"/>
    <w:bookmarkStart w:name="z491" w:id="630"/>
    <w:p>
      <w:pPr>
        <w:spacing w:after="0"/>
        <w:ind w:left="0"/>
        <w:jc w:val="both"/>
      </w:pPr>
      <w:r>
        <w:rPr>
          <w:rFonts w:ascii="Times New Roman"/>
          <w:b w:val="false"/>
          <w:i w:val="false"/>
          <w:color w:val="000000"/>
          <w:sz w:val="28"/>
        </w:rPr>
        <w:t>
      8) білім беру ұйымдарын материалдық-техникалық қамтамасыз ету, жарақтандыру мен жабдықтау;</w:t>
      </w:r>
    </w:p>
    <w:bookmarkEnd w:id="630"/>
    <w:bookmarkStart w:name="z492" w:id="631"/>
    <w:p>
      <w:pPr>
        <w:spacing w:after="0"/>
        <w:ind w:left="0"/>
        <w:jc w:val="both"/>
      </w:pPr>
      <w:r>
        <w:rPr>
          <w:rFonts w:ascii="Times New Roman"/>
          <w:b w:val="false"/>
          <w:i w:val="false"/>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bookmarkEnd w:id="631"/>
    <w:bookmarkStart w:name="z493" w:id="632"/>
    <w:p>
      <w:pPr>
        <w:spacing w:after="0"/>
        <w:ind w:left="0"/>
        <w:jc w:val="both"/>
      </w:pPr>
      <w:r>
        <w:rPr>
          <w:rFonts w:ascii="Times New Roman"/>
          <w:b w:val="false"/>
          <w:i w:val="false"/>
          <w:color w:val="000000"/>
          <w:sz w:val="28"/>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bookmarkEnd w:id="632"/>
    <w:bookmarkStart w:name="z494" w:id="633"/>
    <w:p>
      <w:pPr>
        <w:spacing w:after="0"/>
        <w:ind w:left="0"/>
        <w:jc w:val="both"/>
      </w:pPr>
      <w:r>
        <w:rPr>
          <w:rFonts w:ascii="Times New Roman"/>
          <w:b w:val="false"/>
          <w:i w:val="false"/>
          <w:color w:val="000000"/>
          <w:sz w:val="28"/>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bookmarkEnd w:id="633"/>
    <w:bookmarkStart w:name="z1028" w:id="634"/>
    <w:p>
      <w:pPr>
        <w:spacing w:after="0"/>
        <w:ind w:left="0"/>
        <w:jc w:val="both"/>
      </w:pPr>
      <w:r>
        <w:rPr>
          <w:rFonts w:ascii="Times New Roman"/>
          <w:b w:val="false"/>
          <w:i w:val="false"/>
          <w:color w:val="000000"/>
          <w:sz w:val="28"/>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bookmarkEnd w:id="634"/>
    <w:bookmarkStart w:name="z1029" w:id="635"/>
    <w:p>
      <w:pPr>
        <w:spacing w:after="0"/>
        <w:ind w:left="0"/>
        <w:jc w:val="both"/>
      </w:pPr>
      <w:r>
        <w:rPr>
          <w:rFonts w:ascii="Times New Roman"/>
          <w:b w:val="false"/>
          <w:i w:val="false"/>
          <w:color w:val="000000"/>
          <w:sz w:val="28"/>
        </w:rPr>
        <w:t>
      11-2) білім алушылар мен тәрбиеленушілердің денсаулығын сақтау мен нығайтуды қамтамасыз ету;</w:t>
      </w:r>
    </w:p>
    <w:bookmarkEnd w:id="635"/>
    <w:bookmarkStart w:name="z1038" w:id="636"/>
    <w:p>
      <w:pPr>
        <w:spacing w:after="0"/>
        <w:ind w:left="0"/>
        <w:jc w:val="both"/>
      </w:pPr>
      <w:r>
        <w:rPr>
          <w:rFonts w:ascii="Times New Roman"/>
          <w:b w:val="false"/>
          <w:i w:val="false"/>
          <w:color w:val="000000"/>
          <w:sz w:val="28"/>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bookmarkEnd w:id="636"/>
    <w:bookmarkStart w:name="z1069" w:id="637"/>
    <w:p>
      <w:pPr>
        <w:spacing w:after="0"/>
        <w:ind w:left="0"/>
        <w:jc w:val="both"/>
      </w:pPr>
      <w:r>
        <w:rPr>
          <w:rFonts w:ascii="Times New Roman"/>
          <w:b w:val="false"/>
          <w:i w:val="false"/>
          <w:color w:val="000000"/>
          <w:sz w:val="28"/>
        </w:rPr>
        <w:t>
      11-4) білім беру саласындағы ақпараттандыру объектілеріне әкімшілік деректерді беруді қамтамасыз ету;</w:t>
      </w:r>
    </w:p>
    <w:bookmarkEnd w:id="637"/>
    <w:bookmarkStart w:name="z495" w:id="638"/>
    <w:p>
      <w:pPr>
        <w:spacing w:after="0"/>
        <w:ind w:left="0"/>
        <w:jc w:val="both"/>
      </w:pPr>
      <w:r>
        <w:rPr>
          <w:rFonts w:ascii="Times New Roman"/>
          <w:b w:val="false"/>
          <w:i w:val="false"/>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bookmarkEnd w:id="638"/>
    <w:bookmarkStart w:name="z496" w:id="639"/>
    <w:p>
      <w:pPr>
        <w:spacing w:after="0"/>
        <w:ind w:left="0"/>
        <w:jc w:val="both"/>
      </w:pPr>
      <w:r>
        <w:rPr>
          <w:rFonts w:ascii="Times New Roman"/>
          <w:b w:val="false"/>
          <w:i w:val="false"/>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bookmarkEnd w:id="639"/>
    <w:bookmarkStart w:name="z1157" w:id="640"/>
    <w:p>
      <w:pPr>
        <w:spacing w:after="0"/>
        <w:ind w:left="0"/>
        <w:jc w:val="both"/>
      </w:pPr>
      <w:r>
        <w:rPr>
          <w:rFonts w:ascii="Times New Roman"/>
          <w:b w:val="false"/>
          <w:i w:val="false"/>
          <w:color w:val="000000"/>
          <w:sz w:val="28"/>
        </w:rPr>
        <w:t>
      13-1) білім алу үшін арнаулы жағдайлар жасау;</w:t>
      </w:r>
    </w:p>
    <w:bookmarkEnd w:id="640"/>
    <w:bookmarkStart w:name="z497" w:id="641"/>
    <w:p>
      <w:pPr>
        <w:spacing w:after="0"/>
        <w:ind w:left="0"/>
        <w:jc w:val="both"/>
      </w:pPr>
      <w:r>
        <w:rPr>
          <w:rFonts w:ascii="Times New Roman"/>
          <w:b w:val="false"/>
          <w:i w:val="false"/>
          <w:color w:val="000000"/>
          <w:sz w:val="28"/>
        </w:rPr>
        <w:t>
      14) қоғамдық өзін-өзі басқару органдарының, қоғамдық бірлестіктердің қызметіне жәрдемдесу;</w:t>
      </w:r>
    </w:p>
    <w:bookmarkEnd w:id="641"/>
    <w:bookmarkStart w:name="z498" w:id="642"/>
    <w:p>
      <w:pPr>
        <w:spacing w:after="0"/>
        <w:ind w:left="0"/>
        <w:jc w:val="both"/>
      </w:pPr>
      <w:r>
        <w:rPr>
          <w:rFonts w:ascii="Times New Roman"/>
          <w:b w:val="false"/>
          <w:i w:val="false"/>
          <w:color w:val="000000"/>
          <w:sz w:val="28"/>
        </w:rPr>
        <w:t>
      15) Қазақстан Республикасының заңнамасында белгіленген тәртіппен қаржылық есептілікті табыс ету;</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 тармақшаға өзгеріс енгізу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кадрларды кәсіптік даярлаудың қазіргі заманғы нысандарын енгізу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19), 20), 21), 22) тармақшалармен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0" w:id="643"/>
    <w:p>
      <w:pPr>
        <w:spacing w:after="0"/>
        <w:ind w:left="0"/>
        <w:jc w:val="both"/>
      </w:pPr>
      <w:r>
        <w:rPr>
          <w:rFonts w:ascii="Times New Roman"/>
          <w:b w:val="false"/>
          <w:i w:val="false"/>
          <w:color w:val="000000"/>
          <w:sz w:val="28"/>
        </w:rPr>
        <w:t>
      6. Қазақстан Республикасы Үкіметінің шешімімен құрылған оқыту-сауықтыру білім беру ұйымдары:</w:t>
      </w:r>
    </w:p>
    <w:bookmarkEnd w:id="643"/>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асырады;</w:t>
      </w:r>
    </w:p>
    <w:p>
      <w:pPr>
        <w:spacing w:after="0"/>
        <w:ind w:left="0"/>
        <w:jc w:val="both"/>
      </w:pPr>
      <w:r>
        <w:rPr>
          <w:rFonts w:ascii="Times New Roman"/>
          <w:b w:val="false"/>
          <w:i w:val="false"/>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pPr>
        <w:spacing w:after="0"/>
        <w:ind w:left="0"/>
        <w:jc w:val="both"/>
      </w:pPr>
      <w:r>
        <w:rPr>
          <w:rFonts w:ascii="Times New Roman"/>
          <w:b w:val="false"/>
          <w:i w:val="false"/>
          <w:color w:val="000000"/>
          <w:sz w:val="28"/>
        </w:rPr>
        <w:t>
      3) балалардың сауықтырылуы, демалысы уақытында жалпы білім беретін оқу бағдарламаларын меңгеруіне жағдайлар жасайды;</w:t>
      </w:r>
    </w:p>
    <w:p>
      <w:pPr>
        <w:spacing w:after="0"/>
        <w:ind w:left="0"/>
        <w:jc w:val="both"/>
      </w:pPr>
      <w:r>
        <w:rPr>
          <w:rFonts w:ascii="Times New Roman"/>
          <w:b w:val="false"/>
          <w:i w:val="false"/>
          <w:color w:val="000000"/>
          <w:sz w:val="28"/>
        </w:rPr>
        <w:t>
      4) білім алушыларға медициналық қызмет көрсетілуін қамтамасыз етеді;</w:t>
      </w:r>
    </w:p>
    <w:p>
      <w:pPr>
        <w:spacing w:after="0"/>
        <w:ind w:left="0"/>
        <w:jc w:val="both"/>
      </w:pPr>
      <w:r>
        <w:rPr>
          <w:rFonts w:ascii="Times New Roman"/>
          <w:b w:val="false"/>
          <w:i w:val="false"/>
          <w:color w:val="000000"/>
          <w:sz w:val="28"/>
        </w:rPr>
        <w:t>
      5) зияткерлік және имандылық дамуды қамтамасыз ететін инновациялық педагогикалық әдістер мен технологияларды әзірлейді;</w:t>
      </w:r>
    </w:p>
    <w:p>
      <w:pPr>
        <w:spacing w:after="0"/>
        <w:ind w:left="0"/>
        <w:jc w:val="both"/>
      </w:pPr>
      <w:r>
        <w:rPr>
          <w:rFonts w:ascii="Times New Roman"/>
          <w:b w:val="false"/>
          <w:i w:val="false"/>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pPr>
        <w:spacing w:after="0"/>
        <w:ind w:left="0"/>
        <w:jc w:val="both"/>
      </w:pPr>
      <w:r>
        <w:rPr>
          <w:rFonts w:ascii="Times New Roman"/>
          <w:b w:val="false"/>
          <w:i w:val="false"/>
          <w:color w:val="000000"/>
          <w:sz w:val="28"/>
        </w:rPr>
        <w:t>
      7) имандылық-рухани даму саласында педагогтерді қайта даярлауды және олардың біліктілігін арттыруды жүзеге асырады;</w:t>
      </w:r>
    </w:p>
    <w:p>
      <w:pPr>
        <w:spacing w:after="0"/>
        <w:ind w:left="0"/>
        <w:jc w:val="both"/>
      </w:pPr>
      <w:r>
        <w:rPr>
          <w:rFonts w:ascii="Times New Roman"/>
          <w:b w:val="false"/>
          <w:i w:val="false"/>
          <w:color w:val="000000"/>
          <w:sz w:val="28"/>
        </w:rPr>
        <w:t>
      8) имандылық-рухани даму мәселелері бойынша ғылыми зерттеулер жүргізеді.</w:t>
      </w:r>
    </w:p>
    <w:bookmarkStart w:name="z1058" w:id="644"/>
    <w:p>
      <w:pPr>
        <w:spacing w:after="0"/>
        <w:ind w:left="0"/>
        <w:jc w:val="both"/>
      </w:pPr>
      <w:r>
        <w:rPr>
          <w:rFonts w:ascii="Times New Roman"/>
          <w:b w:val="false"/>
          <w:i w:val="false"/>
          <w:color w:val="000000"/>
          <w:sz w:val="28"/>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bookmarkEnd w:id="644"/>
    <w:bookmarkStart w:name="z1158" w:id="645"/>
    <w:p>
      <w:pPr>
        <w:spacing w:after="0"/>
        <w:ind w:left="0"/>
        <w:jc w:val="both"/>
      </w:pPr>
      <w:r>
        <w:rPr>
          <w:rFonts w:ascii="Times New Roman"/>
          <w:b w:val="false"/>
          <w:i w:val="false"/>
          <w:color w:val="000000"/>
          <w:sz w:val="28"/>
        </w:rPr>
        <w:t>
      6-2. Психологиялық-медициналық-педагогикалық консультациялар психологиялық-медициналық-педагогикалық зерттеп-қарау және консультация беру бағдарламаларын іске асырады.</w:t>
      </w:r>
    </w:p>
    <w:bookmarkEnd w:id="645"/>
    <w:bookmarkStart w:name="z1159" w:id="646"/>
    <w:p>
      <w:pPr>
        <w:spacing w:after="0"/>
        <w:ind w:left="0"/>
        <w:jc w:val="both"/>
      </w:pPr>
      <w:r>
        <w:rPr>
          <w:rFonts w:ascii="Times New Roman"/>
          <w:b w:val="false"/>
          <w:i w:val="false"/>
          <w:color w:val="000000"/>
          <w:sz w:val="28"/>
        </w:rPr>
        <w:t>
      6-3. Психологиялық-педагогикалық түзеу кабинеттері мен оңалту орталықтары түзеу-дамыту бағдарламаларын әзірлейді және іске асырады.</w:t>
      </w:r>
    </w:p>
    <w:bookmarkEnd w:id="646"/>
    <w:bookmarkStart w:name="z1160" w:id="647"/>
    <w:p>
      <w:pPr>
        <w:spacing w:after="0"/>
        <w:ind w:left="0"/>
        <w:jc w:val="both"/>
      </w:pPr>
      <w:r>
        <w:rPr>
          <w:rFonts w:ascii="Times New Roman"/>
          <w:b w:val="false"/>
          <w:i w:val="false"/>
          <w:color w:val="000000"/>
          <w:sz w:val="28"/>
        </w:rPr>
        <w:t>
      7. Осы бапта көрсетілген нормалар жоғары және (немесе) жоғары оқу орнынан кейінгі білім беру ұйымдарына қолданылмайды.</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Жоғары және (немесе) жоғары оқу орнынан кейінгі білім беру ұйымдарының қызметі және құзыреті</w:t>
      </w:r>
    </w:p>
    <w:bookmarkStart w:name="z1044" w:id="648"/>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648"/>
    <w:p>
      <w:pPr>
        <w:spacing w:after="0"/>
        <w:ind w:left="0"/>
        <w:jc w:val="both"/>
      </w:pPr>
      <w:r>
        <w:rPr>
          <w:rFonts w:ascii="Times New Roman"/>
          <w:b w:val="false"/>
          <w:i w:val="false"/>
          <w:color w:val="000000"/>
          <w:sz w:val="28"/>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pPr>
        <w:spacing w:after="0"/>
        <w:ind w:left="0"/>
        <w:jc w:val="both"/>
      </w:pPr>
      <w:r>
        <w:rPr>
          <w:rFonts w:ascii="Times New Roman"/>
          <w:b w:val="false"/>
          <w:i w:val="false"/>
          <w:color w:val="000000"/>
          <w:sz w:val="28"/>
        </w:rPr>
        <w:t xml:space="preserve">
      2) білім алушыларды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3) жұмыскерлерді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4) білім алушылардың қауіпсіздігін қамтамасыз етуді; </w:t>
      </w:r>
    </w:p>
    <w:p>
      <w:pPr>
        <w:spacing w:after="0"/>
        <w:ind w:left="0"/>
        <w:jc w:val="both"/>
      </w:pPr>
      <w:r>
        <w:rPr>
          <w:rFonts w:ascii="Times New Roman"/>
          <w:b w:val="false"/>
          <w:i w:val="false"/>
          <w:color w:val="000000"/>
          <w:sz w:val="28"/>
        </w:rPr>
        <w:t xml:space="preserve">
      5) спорттық және мәдени-бұқаралық іс-шараларды ұйымдастыру мен өткізуді; </w:t>
      </w:r>
    </w:p>
    <w:p>
      <w:pPr>
        <w:spacing w:after="0"/>
        <w:ind w:left="0"/>
        <w:jc w:val="both"/>
      </w:pPr>
      <w:r>
        <w:rPr>
          <w:rFonts w:ascii="Times New Roman"/>
          <w:b w:val="false"/>
          <w:i w:val="false"/>
          <w:color w:val="000000"/>
          <w:sz w:val="28"/>
        </w:rPr>
        <w:t xml:space="preserve">
      6) дене шынықтыру-сауықтыру іс-шараларын ұйымдастыру мен өткізуді, спорттық және шығармашылық секциялар құруды; </w:t>
      </w:r>
    </w:p>
    <w:p>
      <w:pPr>
        <w:spacing w:after="0"/>
        <w:ind w:left="0"/>
        <w:jc w:val="both"/>
      </w:pPr>
      <w:r>
        <w:rPr>
          <w:rFonts w:ascii="Times New Roman"/>
          <w:b w:val="false"/>
          <w:i w:val="false"/>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pPr>
        <w:spacing w:after="0"/>
        <w:ind w:left="0"/>
        <w:jc w:val="both"/>
      </w:pPr>
      <w:r>
        <w:rPr>
          <w:rFonts w:ascii="Times New Roman"/>
          <w:b w:val="false"/>
          <w:i w:val="false"/>
          <w:color w:val="000000"/>
          <w:sz w:val="28"/>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pPr>
        <w:spacing w:after="0"/>
        <w:ind w:left="0"/>
        <w:jc w:val="both"/>
      </w:pPr>
      <w:r>
        <w:rPr>
          <w:rFonts w:ascii="Times New Roman"/>
          <w:b w:val="false"/>
          <w:i w:val="false"/>
          <w:color w:val="000000"/>
          <w:sz w:val="28"/>
        </w:rPr>
        <w:t>
      9) білім алушыларды запастағы офицерлер мен запастағы сержанттар бағдарламалары бойынша әскери қызметке даярлауды;</w:t>
      </w:r>
    </w:p>
    <w:p>
      <w:pPr>
        <w:spacing w:after="0"/>
        <w:ind w:left="0"/>
        <w:jc w:val="both"/>
      </w:pPr>
      <w:r>
        <w:rPr>
          <w:rFonts w:ascii="Times New Roman"/>
          <w:b w:val="false"/>
          <w:i w:val="false"/>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pPr>
        <w:spacing w:after="0"/>
        <w:ind w:left="0"/>
        <w:jc w:val="both"/>
      </w:pPr>
      <w:r>
        <w:rPr>
          <w:rFonts w:ascii="Times New Roman"/>
          <w:b w:val="false"/>
          <w:i w:val="false"/>
          <w:color w:val="000000"/>
          <w:sz w:val="28"/>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pPr>
        <w:spacing w:after="0"/>
        <w:ind w:left="0"/>
        <w:jc w:val="both"/>
      </w:pPr>
      <w:r>
        <w:rPr>
          <w:rFonts w:ascii="Times New Roman"/>
          <w:b w:val="false"/>
          <w:i w:val="false"/>
          <w:color w:val="000000"/>
          <w:sz w:val="28"/>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pPr>
        <w:spacing w:after="0"/>
        <w:ind w:left="0"/>
        <w:jc w:val="both"/>
      </w:pPr>
      <w:r>
        <w:rPr>
          <w:rFonts w:ascii="Times New Roman"/>
          <w:b w:val="false"/>
          <w:i w:val="false"/>
          <w:color w:val="000000"/>
          <w:sz w:val="28"/>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pPr>
        <w:spacing w:after="0"/>
        <w:ind w:left="0"/>
        <w:jc w:val="both"/>
      </w:pPr>
      <w:r>
        <w:rPr>
          <w:rFonts w:ascii="Times New Roman"/>
          <w:b w:val="false"/>
          <w:i w:val="false"/>
          <w:color w:val="000000"/>
          <w:sz w:val="28"/>
        </w:rPr>
        <w:t>
      14) білім мен ғылымды өндіріспен интеграциялауға қатысуды;</w:t>
      </w:r>
    </w:p>
    <w:p>
      <w:pPr>
        <w:spacing w:after="0"/>
        <w:ind w:left="0"/>
        <w:jc w:val="both"/>
      </w:pPr>
      <w:r>
        <w:rPr>
          <w:rFonts w:ascii="Times New Roman"/>
          <w:b w:val="false"/>
          <w:i w:val="false"/>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pPr>
        <w:spacing w:after="0"/>
        <w:ind w:left="0"/>
        <w:jc w:val="both"/>
      </w:pPr>
      <w:r>
        <w:rPr>
          <w:rFonts w:ascii="Times New Roman"/>
          <w:b w:val="false"/>
          <w:i w:val="false"/>
          <w:color w:val="000000"/>
          <w:sz w:val="28"/>
        </w:rPr>
        <w:t>
      16) Қазақстан Республикасының заңдарында тыйым салынбаған өзге де қызмет түрлерін жүзеге асыруға құқылы.</w:t>
      </w:r>
    </w:p>
    <w:p>
      <w:pPr>
        <w:spacing w:after="0"/>
        <w:ind w:left="0"/>
        <w:jc w:val="both"/>
      </w:pPr>
      <w:r>
        <w:rPr>
          <w:rFonts w:ascii="Times New Roman"/>
          <w:b w:val="false"/>
          <w:i w:val="false"/>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p>
    <w:bookmarkStart w:name="z1045" w:id="649"/>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құзыретіне:</w:t>
      </w:r>
    </w:p>
    <w:bookmarkEnd w:id="649"/>
    <w:p>
      <w:pPr>
        <w:spacing w:after="0"/>
        <w:ind w:left="0"/>
        <w:jc w:val="both"/>
      </w:pPr>
      <w:r>
        <w:rPr>
          <w:rFonts w:ascii="Times New Roman"/>
          <w:b w:val="false"/>
          <w:i w:val="false"/>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pPr>
        <w:spacing w:after="0"/>
        <w:ind w:left="0"/>
        <w:jc w:val="both"/>
      </w:pPr>
      <w:r>
        <w:rPr>
          <w:rFonts w:ascii="Times New Roman"/>
          <w:b w:val="false"/>
          <w:i w:val="false"/>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pPr>
        <w:spacing w:after="0"/>
        <w:ind w:left="0"/>
        <w:jc w:val="both"/>
      </w:pPr>
      <w:r>
        <w:rPr>
          <w:rFonts w:ascii="Times New Roman"/>
          <w:b w:val="false"/>
          <w:i w:val="false"/>
          <w:color w:val="000000"/>
          <w:sz w:val="28"/>
        </w:rPr>
        <w:t>
      3) профессор-оқытушылар құрамы мен ғылыми жұмыскерлер лауазымдарына конкурстық орналасу қағидаларын әзірлеу және бекіту;</w:t>
      </w:r>
    </w:p>
    <w:p>
      <w:pPr>
        <w:spacing w:after="0"/>
        <w:ind w:left="0"/>
        <w:jc w:val="both"/>
      </w:pPr>
      <w:r>
        <w:rPr>
          <w:rFonts w:ascii="Times New Roman"/>
          <w:b w:val="false"/>
          <w:i w:val="false"/>
          <w:color w:val="000000"/>
          <w:sz w:val="28"/>
        </w:rPr>
        <w:t>
      4) білім беру қызметтерін көрсету шартының және кәсіптік практиканы өткізуге арналған шарттың нысандарын әзірлеу және бекіту;</w:t>
      </w:r>
    </w:p>
    <w:p>
      <w:pPr>
        <w:spacing w:after="0"/>
        <w:ind w:left="0"/>
        <w:jc w:val="both"/>
      </w:pPr>
      <w:r>
        <w:rPr>
          <w:rFonts w:ascii="Times New Roman"/>
          <w:b w:val="false"/>
          <w:i w:val="false"/>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p>
      <w:pPr>
        <w:spacing w:after="0"/>
        <w:ind w:left="0"/>
        <w:jc w:val="both"/>
      </w:pPr>
      <w:r>
        <w:rPr>
          <w:rFonts w:ascii="Times New Roman"/>
          <w:b w:val="false"/>
          <w:i w:val="false"/>
          <w:color w:val="000000"/>
          <w:sz w:val="28"/>
        </w:rPr>
        <w:t>
      6) жоғары және (немесе) жоғары оқу орнынан кейінгі білім беру ұйымына қабылдау қағидаларын әзірлеу және бекіту;</w:t>
      </w:r>
    </w:p>
    <w:p>
      <w:pPr>
        <w:spacing w:after="0"/>
        <w:ind w:left="0"/>
        <w:jc w:val="both"/>
      </w:pPr>
      <w:r>
        <w:rPr>
          <w:rFonts w:ascii="Times New Roman"/>
          <w:b w:val="false"/>
          <w:i w:val="false"/>
          <w:color w:val="000000"/>
          <w:sz w:val="28"/>
        </w:rPr>
        <w:t>
      7) жоғары және (немесе) жоғары оқу орнынан кейінгі білім беру ұйымының даму бағдарламасын әзірлеу;</w:t>
      </w:r>
    </w:p>
    <w:p>
      <w:pPr>
        <w:spacing w:after="0"/>
        <w:ind w:left="0"/>
        <w:jc w:val="both"/>
      </w:pPr>
      <w:r>
        <w:rPr>
          <w:rFonts w:ascii="Times New Roman"/>
          <w:b w:val="false"/>
          <w:i w:val="false"/>
          <w:color w:val="000000"/>
          <w:sz w:val="28"/>
        </w:rPr>
        <w:t>
      8) білім алушыларға "бакалавр" және "магистр" дәрежелерін беру;</w:t>
      </w:r>
    </w:p>
    <w:p>
      <w:pPr>
        <w:spacing w:after="0"/>
        <w:ind w:left="0"/>
        <w:jc w:val="both"/>
      </w:pPr>
      <w:r>
        <w:rPr>
          <w:rFonts w:ascii="Times New Roman"/>
          <w:b w:val="false"/>
          <w:i w:val="false"/>
          <w:color w:val="000000"/>
          <w:sz w:val="28"/>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pPr>
        <w:spacing w:after="0"/>
        <w:ind w:left="0"/>
        <w:jc w:val="both"/>
      </w:pPr>
      <w:r>
        <w:rPr>
          <w:rFonts w:ascii="Times New Roman"/>
          <w:b w:val="false"/>
          <w:i w:val="false"/>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pPr>
        <w:spacing w:after="0"/>
        <w:ind w:left="0"/>
        <w:jc w:val="both"/>
      </w:pPr>
      <w:r>
        <w:rPr>
          <w:rFonts w:ascii="Times New Roman"/>
          <w:b w:val="false"/>
          <w:i w:val="false"/>
          <w:color w:val="000000"/>
          <w:sz w:val="28"/>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pPr>
        <w:spacing w:after="0"/>
        <w:ind w:left="0"/>
        <w:jc w:val="both"/>
      </w:pPr>
      <w:r>
        <w:rPr>
          <w:rFonts w:ascii="Times New Roman"/>
          <w:b w:val="false"/>
          <w:i w:val="false"/>
          <w:color w:val="000000"/>
          <w:sz w:val="28"/>
        </w:rPr>
        <w:t xml:space="preserve">
      12) ішкі тәртіптеме қағидаларын әзірлеу және бекіту; </w:t>
      </w:r>
    </w:p>
    <w:p>
      <w:pPr>
        <w:spacing w:after="0"/>
        <w:ind w:left="0"/>
        <w:jc w:val="both"/>
      </w:pPr>
      <w:r>
        <w:rPr>
          <w:rFonts w:ascii="Times New Roman"/>
          <w:b w:val="false"/>
          <w:i w:val="false"/>
          <w:color w:val="000000"/>
          <w:sz w:val="28"/>
        </w:rPr>
        <w:t>
      13) жұмыс оқу жоспарлары мен жұмыс оқу бағдарламаларын әзірлеу және бекіту;</w:t>
      </w:r>
    </w:p>
    <w:p>
      <w:pPr>
        <w:spacing w:after="0"/>
        <w:ind w:left="0"/>
        <w:jc w:val="both"/>
      </w:pPr>
      <w:r>
        <w:rPr>
          <w:rFonts w:ascii="Times New Roman"/>
          <w:b w:val="false"/>
          <w:i w:val="false"/>
          <w:color w:val="000000"/>
          <w:sz w:val="28"/>
        </w:rPr>
        <w:t xml:space="preserve">
      14) оқытудың жаңа технологияларын, оның ішінде кредиттік оқыту технологиясын ендіру; </w:t>
      </w:r>
    </w:p>
    <w:p>
      <w:pPr>
        <w:spacing w:after="0"/>
        <w:ind w:left="0"/>
        <w:jc w:val="both"/>
      </w:pPr>
      <w:r>
        <w:rPr>
          <w:rFonts w:ascii="Times New Roman"/>
          <w:b w:val="false"/>
          <w:i w:val="false"/>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pPr>
        <w:spacing w:after="0"/>
        <w:ind w:left="0"/>
        <w:jc w:val="both"/>
      </w:pPr>
      <w:r>
        <w:rPr>
          <w:rFonts w:ascii="Times New Roman"/>
          <w:b w:val="false"/>
          <w:i w:val="false"/>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pPr>
        <w:spacing w:after="0"/>
        <w:ind w:left="0"/>
        <w:jc w:val="both"/>
      </w:pPr>
      <w:r>
        <w:rPr>
          <w:rFonts w:ascii="Times New Roman"/>
          <w:b w:val="false"/>
          <w:i w:val="false"/>
          <w:color w:val="000000"/>
          <w:sz w:val="28"/>
        </w:rPr>
        <w:t xml:space="preserve">
      17) қаржылық-шаруашылық және материалдық-техникалық қамтамасыз ету, оның ішінде жабдықтармен жарақтандыру; </w:t>
      </w:r>
    </w:p>
    <w:p>
      <w:pPr>
        <w:spacing w:after="0"/>
        <w:ind w:left="0"/>
        <w:jc w:val="both"/>
      </w:pPr>
      <w:r>
        <w:rPr>
          <w:rFonts w:ascii="Times New Roman"/>
          <w:b w:val="false"/>
          <w:i w:val="false"/>
          <w:color w:val="000000"/>
          <w:sz w:val="28"/>
        </w:rPr>
        <w:t>
      18) кадрларды кәсіптік даярлаудың заманауи нысандарын ендіру;</w:t>
      </w:r>
    </w:p>
    <w:p>
      <w:pPr>
        <w:spacing w:after="0"/>
        <w:ind w:left="0"/>
        <w:jc w:val="both"/>
      </w:pPr>
      <w:r>
        <w:rPr>
          <w:rFonts w:ascii="Times New Roman"/>
          <w:b w:val="false"/>
          <w:i w:val="false"/>
          <w:color w:val="000000"/>
          <w:sz w:val="28"/>
        </w:rPr>
        <w:t>
      19) Қазақстан Республикасының заңнамасында белгіленген тәртіппен қаржылық есептілікті ұсыну жатады.</w:t>
      </w:r>
    </w:p>
    <w:bookmarkStart w:name="z1047" w:id="650"/>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 Қазақстан Республикасының заңнамасына сәйкес:</w:t>
      </w:r>
    </w:p>
    <w:bookmarkEnd w:id="650"/>
    <w:p>
      <w:pPr>
        <w:spacing w:after="0"/>
        <w:ind w:left="0"/>
        <w:jc w:val="both"/>
      </w:pPr>
      <w:r>
        <w:rPr>
          <w:rFonts w:ascii="Times New Roman"/>
          <w:b w:val="false"/>
          <w:i w:val="false"/>
          <w:color w:val="000000"/>
          <w:sz w:val="28"/>
        </w:rPr>
        <w:t>
      1) жоғары және (немесе) жоғары оқу орнынан кейінгі білім беру ұйымының эндаумент-қорын құруға;</w:t>
      </w:r>
    </w:p>
    <w:p>
      <w:pPr>
        <w:spacing w:after="0"/>
        <w:ind w:left="0"/>
        <w:jc w:val="both"/>
      </w:pPr>
      <w:r>
        <w:rPr>
          <w:rFonts w:ascii="Times New Roman"/>
          <w:b w:val="false"/>
          <w:i w:val="false"/>
          <w:color w:val="000000"/>
          <w:sz w:val="28"/>
        </w:rPr>
        <w:t>
      2) бюджеттен тыс қаржыландыру көздері есебінен ғылыми-білім беру қызметі жөніндегі заңды тұлғаларды құруға;</w:t>
      </w:r>
    </w:p>
    <w:p>
      <w:pPr>
        <w:spacing w:after="0"/>
        <w:ind w:left="0"/>
        <w:jc w:val="both"/>
      </w:pPr>
      <w:r>
        <w:rPr>
          <w:rFonts w:ascii="Times New Roman"/>
          <w:b w:val="false"/>
          <w:i w:val="false"/>
          <w:color w:val="000000"/>
          <w:sz w:val="28"/>
        </w:rPr>
        <w:t>
      3) стартап-компаниялар ашуға;</w:t>
      </w:r>
    </w:p>
    <w:p>
      <w:pPr>
        <w:spacing w:after="0"/>
        <w:ind w:left="0"/>
        <w:jc w:val="both"/>
      </w:pPr>
      <w:r>
        <w:rPr>
          <w:rFonts w:ascii="Times New Roman"/>
          <w:b w:val="false"/>
          <w:i w:val="false"/>
          <w:color w:val="000000"/>
          <w:sz w:val="28"/>
        </w:rPr>
        <w:t>
      4) жарғылық қызметті жүзеге асыру үшін қаржы қаражаты мен материалдық құралдардың қосымша көздерін тартуға;</w:t>
      </w:r>
    </w:p>
    <w:p>
      <w:pPr>
        <w:spacing w:after="0"/>
        <w:ind w:left="0"/>
        <w:jc w:val="both"/>
      </w:pPr>
      <w:r>
        <w:rPr>
          <w:rFonts w:ascii="Times New Roman"/>
          <w:b w:val="false"/>
          <w:i w:val="false"/>
          <w:color w:val="000000"/>
          <w:sz w:val="28"/>
        </w:rPr>
        <w:t>
      5) шет мемлекеттерде филиалдар құруға құқылы.</w:t>
      </w:r>
    </w:p>
    <w:p>
      <w:pPr>
        <w:spacing w:after="0"/>
        <w:ind w:left="0"/>
        <w:jc w:val="both"/>
      </w:pPr>
      <w:r>
        <w:rPr>
          <w:rFonts w:ascii="Times New Roman"/>
          <w:b w:val="false"/>
          <w:i w:val="false"/>
          <w:color w:val="000000"/>
          <w:sz w:val="28"/>
        </w:rPr>
        <w:t>
      4. Ерекше мәртебесі бар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pPr>
        <w:spacing w:after="0"/>
        <w:ind w:left="0"/>
        <w:jc w:val="both"/>
      </w:pPr>
      <w:r>
        <w:rPr>
          <w:rFonts w:ascii="Times New Roman"/>
          <w:b w:val="false"/>
          <w:i w:val="false"/>
          <w:color w:val="000000"/>
          <w:sz w:val="28"/>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pPr>
        <w:spacing w:after="0"/>
        <w:ind w:left="0"/>
        <w:jc w:val="both"/>
      </w:pPr>
      <w:r>
        <w:rPr>
          <w:rFonts w:ascii="Times New Roman"/>
          <w:b w:val="false"/>
          <w:i w:val="false"/>
          <w:color w:val="000000"/>
          <w:sz w:val="28"/>
        </w:rPr>
        <w:t xml:space="preserve">
      Мемлекеттік мекемелердің ұйымдық-құқықтық нысанындағы жоғары және (немесе) жоғары оқу орнынан кейінгі білім беру ұйымдары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ұйымдарының осы баптың </w:t>
      </w:r>
      <w:r>
        <w:rPr>
          <w:rFonts w:ascii="Times New Roman"/>
          <w:b w:val="false"/>
          <w:i w:val="false"/>
          <w:color w:val="000000"/>
          <w:sz w:val="28"/>
        </w:rPr>
        <w:t>2-тармағының</w:t>
      </w:r>
      <w:r>
        <w:rPr>
          <w:rFonts w:ascii="Times New Roman"/>
          <w:b w:val="false"/>
          <w:i w:val="false"/>
          <w:color w:val="000000"/>
          <w:sz w:val="28"/>
        </w:rPr>
        <w:t xml:space="preserve"> 2), 3), 6), 9), 10), 11) және 15) тармақшаларында көзделген құзыреті Сот төрелігі академиясына, әскери, арнаулы оқу орындарына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Білім беру ұйымдарын басқару</w:t>
      </w:r>
    </w:p>
    <w:bookmarkStart w:name="z501" w:id="651"/>
    <w:p>
      <w:pPr>
        <w:spacing w:after="0"/>
        <w:ind w:left="0"/>
        <w:jc w:val="both"/>
      </w:pPr>
      <w:r>
        <w:rPr>
          <w:rFonts w:ascii="Times New Roman"/>
          <w:b w:val="false"/>
          <w:i w:val="false"/>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bookmarkEnd w:id="651"/>
    <w:bookmarkStart w:name="z502" w:id="652"/>
    <w:p>
      <w:pPr>
        <w:spacing w:after="0"/>
        <w:ind w:left="0"/>
        <w:jc w:val="both"/>
      </w:pPr>
      <w:r>
        <w:rPr>
          <w:rFonts w:ascii="Times New Roman"/>
          <w:b w:val="false"/>
          <w:i w:val="false"/>
          <w:color w:val="000000"/>
          <w:sz w:val="28"/>
        </w:rPr>
        <w:t>
      2. Білім беру ұйымын тікелей басқаруды оның басшысы жүзеге асырады.</w:t>
      </w:r>
    </w:p>
    <w:bookmarkEnd w:id="652"/>
    <w:bookmarkStart w:name="z503" w:id="653"/>
    <w:p>
      <w:pPr>
        <w:spacing w:after="0"/>
        <w:ind w:left="0"/>
        <w:jc w:val="both"/>
      </w:pPr>
      <w:r>
        <w:rPr>
          <w:rFonts w:ascii="Times New Roman"/>
          <w:b w:val="false"/>
          <w:i w:val="false"/>
          <w:color w:val="000000"/>
          <w:sz w:val="28"/>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bookmarkEnd w:id="653"/>
    <w:p>
      <w:pPr>
        <w:spacing w:after="0"/>
        <w:ind w:left="0"/>
        <w:jc w:val="both"/>
      </w:pPr>
      <w:r>
        <w:rPr>
          <w:rFonts w:ascii="Times New Roman"/>
          <w:b w:val="false"/>
          <w:i w:val="false"/>
          <w:color w:val="000000"/>
          <w:sz w:val="28"/>
        </w:rPr>
        <w:t>
      Сот төрелігі академиясының, мемлекеттік басқару, құқық қорғау органдары академияларының, сондай-ақ Қазақстан Республикасы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pPr>
        <w:spacing w:after="0"/>
        <w:ind w:left="0"/>
        <w:jc w:val="both"/>
      </w:pPr>
      <w:r>
        <w:rPr>
          <w:rFonts w:ascii="Times New Roman"/>
          <w:b w:val="false"/>
          <w:i w:val="false"/>
          <w:color w:val="000000"/>
          <w:sz w:val="28"/>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ғылым және жоғары білім саласындағы уәкілетті органмен келісу бойынша мәдениет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505" w:id="654"/>
    <w:p>
      <w:pPr>
        <w:spacing w:after="0"/>
        <w:ind w:left="0"/>
        <w:jc w:val="both"/>
      </w:pPr>
      <w:r>
        <w:rPr>
          <w:rFonts w:ascii="Times New Roman"/>
          <w:b w:val="false"/>
          <w:i w:val="false"/>
          <w:color w:val="000000"/>
          <w:sz w:val="28"/>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bookmarkEnd w:id="654"/>
    <w:p>
      <w:pPr>
        <w:spacing w:after="0"/>
        <w:ind w:left="0"/>
        <w:jc w:val="both"/>
      </w:pPr>
      <w:r>
        <w:rPr>
          <w:rFonts w:ascii="Times New Roman"/>
          <w:b w:val="false"/>
          <w:i w:val="false"/>
          <w:color w:val="000000"/>
          <w:sz w:val="28"/>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bookmarkStart w:name="z1154" w:id="655"/>
    <w:p>
      <w:pPr>
        <w:spacing w:after="0"/>
        <w:ind w:left="0"/>
        <w:jc w:val="both"/>
      </w:pPr>
      <w:r>
        <w:rPr>
          <w:rFonts w:ascii="Times New Roman"/>
          <w:b w:val="false"/>
          <w:i w:val="false"/>
          <w:color w:val="000000"/>
          <w:sz w:val="28"/>
        </w:rPr>
        <w:t>
      5-1. Мемлекеттік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bookmarkEnd w:id="655"/>
    <w:p>
      <w:pPr>
        <w:spacing w:after="0"/>
        <w:ind w:left="0"/>
        <w:jc w:val="both"/>
      </w:pPr>
      <w:r>
        <w:rPr>
          <w:rFonts w:ascii="Times New Roman"/>
          <w:b w:val="false"/>
          <w:i w:val="false"/>
          <w:color w:val="000000"/>
          <w:sz w:val="28"/>
        </w:rPr>
        <w:t xml:space="preserve">
      Мемлекеттік білім беру ұйымдарының бірінші басшыларын ротациялау бір елді мекен шегінде жүзеге асырылады. </w:t>
      </w:r>
    </w:p>
    <w:p>
      <w:pPr>
        <w:spacing w:after="0"/>
        <w:ind w:left="0"/>
        <w:jc w:val="both"/>
      </w:pPr>
      <w:r>
        <w:rPr>
          <w:rFonts w:ascii="Times New Roman"/>
          <w:b w:val="false"/>
          <w:i w:val="false"/>
          <w:color w:val="000000"/>
          <w:sz w:val="28"/>
        </w:rPr>
        <w:t>
      Мемлекеттік білім беру ұйымдарының бірінші басшыларына ротация жүргізу мерзімдері мен шарттары мемлекеттік білім беру ұйымдарының бірінші басшыларын ротациялауды жүргізу қағидаларында айқындалады.</w:t>
      </w:r>
    </w:p>
    <w:bookmarkStart w:name="z506" w:id="656"/>
    <w:p>
      <w:pPr>
        <w:spacing w:after="0"/>
        <w:ind w:left="0"/>
        <w:jc w:val="both"/>
      </w:pPr>
      <w:r>
        <w:rPr>
          <w:rFonts w:ascii="Times New Roman"/>
          <w:b w:val="false"/>
          <w:i w:val="false"/>
          <w:color w:val="000000"/>
          <w:sz w:val="28"/>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bookmarkEnd w:id="656"/>
    <w:bookmarkStart w:name="z507" w:id="657"/>
    <w:p>
      <w:pPr>
        <w:spacing w:after="0"/>
        <w:ind w:left="0"/>
        <w:jc w:val="both"/>
      </w:pPr>
      <w:r>
        <w:rPr>
          <w:rFonts w:ascii="Times New Roman"/>
          <w:b w:val="false"/>
          <w:i w:val="false"/>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bookmarkEnd w:id="657"/>
    <w:bookmarkStart w:name="z508" w:id="658"/>
    <w:p>
      <w:pPr>
        <w:spacing w:after="0"/>
        <w:ind w:left="0"/>
        <w:jc w:val="both"/>
      </w:pPr>
      <w:r>
        <w:rPr>
          <w:rFonts w:ascii="Times New Roman"/>
          <w:b w:val="false"/>
          <w:i w:val="false"/>
          <w:color w:val="000000"/>
          <w:sz w:val="28"/>
        </w:rPr>
        <w:t>
      8. Мемлекеттік білім беру ұйымдары басшыларының лауазымдық міндеттерін қоса атқаруға болмайды.</w:t>
      </w:r>
    </w:p>
    <w:bookmarkEnd w:id="658"/>
    <w:bookmarkStart w:name="z509" w:id="659"/>
    <w:p>
      <w:pPr>
        <w:spacing w:after="0"/>
        <w:ind w:left="0"/>
        <w:jc w:val="both"/>
      </w:pPr>
      <w:r>
        <w:rPr>
          <w:rFonts w:ascii="Times New Roman"/>
          <w:b w:val="false"/>
          <w:i w:val="false"/>
          <w:color w:val="000000"/>
          <w:sz w:val="28"/>
        </w:rPr>
        <w:t>
      9. Білім беру ұйымдарында алқалы басқару органдары құрылады.</w:t>
      </w:r>
    </w:p>
    <w:bookmarkEnd w:id="659"/>
    <w:p>
      <w:pPr>
        <w:spacing w:after="0"/>
        <w:ind w:left="0"/>
        <w:jc w:val="both"/>
      </w:pPr>
      <w:r>
        <w:rPr>
          <w:rFonts w:ascii="Times New Roman"/>
          <w:b w:val="false"/>
          <w:i w:val="false"/>
          <w:color w:val="000000"/>
          <w:sz w:val="28"/>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bookmarkStart w:name="z937" w:id="660"/>
    <w:p>
      <w:pPr>
        <w:spacing w:after="0"/>
        <w:ind w:left="0"/>
        <w:jc w:val="both"/>
      </w:pPr>
      <w:r>
        <w:rPr>
          <w:rFonts w:ascii="Times New Roman"/>
          <w:b w:val="false"/>
          <w:i w:val="false"/>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bookmarkEnd w:id="660"/>
    <w:bookmarkStart w:name="z312" w:id="661"/>
    <w:p>
      <w:pPr>
        <w:spacing w:after="0"/>
        <w:ind w:left="0"/>
        <w:jc w:val="both"/>
      </w:pPr>
      <w:r>
        <w:rPr>
          <w:rFonts w:ascii="Times New Roman"/>
          <w:b w:val="false"/>
          <w:i w:val="false"/>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bookmarkEnd w:id="661"/>
    <w:p>
      <w:pPr>
        <w:spacing w:after="0"/>
        <w:ind w:left="0"/>
        <w:jc w:val="both"/>
      </w:pPr>
      <w:r>
        <w:rPr>
          <w:rFonts w:ascii="Times New Roman"/>
          <w:b w:val="false"/>
          <w:i w:val="false"/>
          <w:color w:val="000000"/>
          <w:sz w:val="28"/>
        </w:rPr>
        <w:t>
      1) штат санын бекіту;</w:t>
      </w:r>
    </w:p>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p>
      <w:pPr>
        <w:spacing w:after="0"/>
        <w:ind w:left="0"/>
        <w:jc w:val="both"/>
      </w:pPr>
      <w:r>
        <w:rPr>
          <w:rFonts w:ascii="Times New Roman"/>
          <w:b w:val="false"/>
          <w:i w:val="false"/>
          <w:color w:val="000000"/>
          <w:sz w:val="28"/>
        </w:rPr>
        <w:t>
      3) білім туралы өзіндік үлгідегі құжаттардың нысанын және оларды толтыруға қойылатын талаптарды бекіту;</w:t>
      </w:r>
    </w:p>
    <w:p>
      <w:pPr>
        <w:spacing w:after="0"/>
        <w:ind w:left="0"/>
        <w:jc w:val="both"/>
      </w:pPr>
      <w:r>
        <w:rPr>
          <w:rFonts w:ascii="Times New Roman"/>
          <w:b w:val="false"/>
          <w:i w:val="false"/>
          <w:color w:val="000000"/>
          <w:sz w:val="28"/>
        </w:rPr>
        <w:t>
      4) академиялық құрылымдық бөлімшелерді құру және тарату туралы шешімдерді қабылдау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48" w:id="662"/>
    <w:p>
      <w:pPr>
        <w:spacing w:after="0"/>
        <w:ind w:left="0"/>
        <w:jc w:val="both"/>
      </w:pPr>
      <w:r>
        <w:rPr>
          <w:rFonts w:ascii="Times New Roman"/>
          <w:b w:val="false"/>
          <w:i w:val="false"/>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Коммерциялық емес ұйымдар туралы</w:t>
      </w:r>
      <w:r>
        <w:rPr>
          <w:rFonts w:ascii="Times New Roman"/>
          <w:b w:val="false"/>
          <w:i w:val="false"/>
          <w:color w:val="000000"/>
          <w:sz w:val="28"/>
        </w:rPr>
        <w:t>" және "</w:t>
      </w:r>
      <w:r>
        <w:rPr>
          <w:rFonts w:ascii="Times New Roman"/>
          <w:b w:val="false"/>
          <w:i w:val="false"/>
          <w:color w:val="000000"/>
          <w:sz w:val="28"/>
        </w:rPr>
        <w:t>Акционерлік қоғамдар туралы</w:t>
      </w:r>
      <w:r>
        <w:rPr>
          <w:rFonts w:ascii="Times New Roman"/>
          <w:b w:val="false"/>
          <w:i w:val="false"/>
          <w:color w:val="000000"/>
          <w:sz w:val="28"/>
        </w:rPr>
        <w:t>" Қазақстан Республикасының заңдарында белгіленген ережелерге қайшы келмейтін бөлігінде қолданылады.</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Еңбек қатынастары және білім беру ұйымы басшысының жауапкершілігі</w:t>
      </w:r>
    </w:p>
    <w:bookmarkStart w:name="z510" w:id="663"/>
    <w:p>
      <w:pPr>
        <w:spacing w:after="0"/>
        <w:ind w:left="0"/>
        <w:jc w:val="both"/>
      </w:pPr>
      <w:r>
        <w:rPr>
          <w:rFonts w:ascii="Times New Roman"/>
          <w:b w:val="false"/>
          <w:i w:val="false"/>
          <w:color w:val="000000"/>
          <w:sz w:val="28"/>
        </w:rPr>
        <w:t>
      1. Қызметкер мен білім беру ұйымының еңбек қатынастары Қазақстан Республикасының еңбек заңнамасымен реттеледі.</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екінші бөлікпен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bookmarkStart w:name="z511" w:id="664"/>
    <w:p>
      <w:pPr>
        <w:spacing w:after="0"/>
        <w:ind w:left="0"/>
        <w:jc w:val="both"/>
      </w:pPr>
      <w:r>
        <w:rPr>
          <w:rFonts w:ascii="Times New Roman"/>
          <w:b w:val="false"/>
          <w:i w:val="false"/>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bookmarkEnd w:id="664"/>
    <w:bookmarkStart w:name="z512" w:id="665"/>
    <w:p>
      <w:pPr>
        <w:spacing w:after="0"/>
        <w:ind w:left="0"/>
        <w:jc w:val="both"/>
      </w:pPr>
      <w:r>
        <w:rPr>
          <w:rFonts w:ascii="Times New Roman"/>
          <w:b w:val="false"/>
          <w:i w:val="false"/>
          <w:color w:val="000000"/>
          <w:sz w:val="28"/>
        </w:rPr>
        <w:t>
      3. Білім беру ұйымының басшысы Қазақстан Республикасының заңдарында белгіленген тәртіппен:</w:t>
      </w:r>
    </w:p>
    <w:bookmarkEnd w:id="665"/>
    <w:bookmarkStart w:name="z513" w:id="666"/>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666"/>
    <w:bookmarkStart w:name="z514" w:id="667"/>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667"/>
    <w:bookmarkStart w:name="z515" w:id="668"/>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668"/>
    <w:bookmarkStart w:name="z516" w:id="669"/>
    <w:p>
      <w:pPr>
        <w:spacing w:after="0"/>
        <w:ind w:left="0"/>
        <w:jc w:val="both"/>
      </w:pPr>
      <w:r>
        <w:rPr>
          <w:rFonts w:ascii="Times New Roman"/>
          <w:b w:val="false"/>
          <w:i w:val="false"/>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bookmarkEnd w:id="669"/>
    <w:bookmarkStart w:name="z1161" w:id="670"/>
    <w:p>
      <w:pPr>
        <w:spacing w:after="0"/>
        <w:ind w:left="0"/>
        <w:jc w:val="both"/>
      </w:pPr>
      <w:r>
        <w:rPr>
          <w:rFonts w:ascii="Times New Roman"/>
          <w:b w:val="false"/>
          <w:i w:val="false"/>
          <w:color w:val="000000"/>
          <w:sz w:val="28"/>
        </w:rPr>
        <w:t>
      4-1) білім беру ұйымдарына оқуға қабылдаудың үлгілік қағидаларын бұзғаны немесе білім алу үшін арнаулы жағдайлар жасамағаны;</w:t>
      </w:r>
    </w:p>
    <w:bookmarkEnd w:id="670"/>
    <w:bookmarkStart w:name="z517" w:id="671"/>
    <w:p>
      <w:pPr>
        <w:spacing w:after="0"/>
        <w:ind w:left="0"/>
        <w:jc w:val="both"/>
      </w:pPr>
      <w:r>
        <w:rPr>
          <w:rFonts w:ascii="Times New Roman"/>
          <w:b w:val="false"/>
          <w:i w:val="false"/>
          <w:color w:val="000000"/>
          <w:sz w:val="28"/>
        </w:rPr>
        <w:t>
      5) қаржы-шаруашылық қызметтің жай-күйі, оның ішінде материалдық және ақша қаражаттарын нысаналы пайдаланбағаны;</w:t>
      </w:r>
    </w:p>
    <w:bookmarkEnd w:id="671"/>
    <w:bookmarkStart w:name="z1116" w:id="672"/>
    <w:p>
      <w:pPr>
        <w:spacing w:after="0"/>
        <w:ind w:left="0"/>
        <w:jc w:val="both"/>
      </w:pPr>
      <w:r>
        <w:rPr>
          <w:rFonts w:ascii="Times New Roman"/>
          <w:b w:val="false"/>
          <w:i w:val="false"/>
          <w:color w:val="000000"/>
          <w:sz w:val="28"/>
        </w:rPr>
        <w:t>
      5-1) білім беру саласындағы ақпараттандыру объектілеріне әкімшілік деректерді анық және (немесе) уақтылы ұсынбағаны;</w:t>
      </w:r>
    </w:p>
    <w:bookmarkEnd w:id="672"/>
    <w:bookmarkStart w:name="z518" w:id="673"/>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талаптарды өзге де бұзғаны үшін жауаптылықта болады.</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45-1-бап. Кәсіптік білім беру саласындағы әлеуметтік әріптестік</w:t>
      </w:r>
    </w:p>
    <w:bookmarkStart w:name="z892" w:id="674"/>
    <w:p>
      <w:pPr>
        <w:spacing w:after="0"/>
        <w:ind w:left="0"/>
        <w:jc w:val="both"/>
      </w:pPr>
      <w:r>
        <w:rPr>
          <w:rFonts w:ascii="Times New Roman"/>
          <w:b w:val="false"/>
          <w:i w:val="false"/>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bookmarkEnd w:id="674"/>
    <w:bookmarkStart w:name="z893" w:id="675"/>
    <w:p>
      <w:pPr>
        <w:spacing w:after="0"/>
        <w:ind w:left="0"/>
        <w:jc w:val="both"/>
      </w:pPr>
      <w:r>
        <w:rPr>
          <w:rFonts w:ascii="Times New Roman"/>
          <w:b w:val="false"/>
          <w:i w:val="false"/>
          <w:color w:val="000000"/>
          <w:sz w:val="28"/>
        </w:rPr>
        <w:t>
      2. Кәсіптік білім беру саласындағы әріптестердің өзара іс-қимылдарының негізгі бағыттары:</w:t>
      </w:r>
    </w:p>
    <w:bookmarkEnd w:id="675"/>
    <w:bookmarkStart w:name="z894" w:id="676"/>
    <w:p>
      <w:pPr>
        <w:spacing w:after="0"/>
        <w:ind w:left="0"/>
        <w:jc w:val="both"/>
      </w:pPr>
      <w:r>
        <w:rPr>
          <w:rFonts w:ascii="Times New Roman"/>
          <w:b w:val="false"/>
          <w:i w:val="false"/>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bookmarkEnd w:id="676"/>
    <w:bookmarkStart w:name="z895" w:id="677"/>
    <w:p>
      <w:pPr>
        <w:spacing w:after="0"/>
        <w:ind w:left="0"/>
        <w:jc w:val="both"/>
      </w:pPr>
      <w:r>
        <w:rPr>
          <w:rFonts w:ascii="Times New Roman"/>
          <w:b w:val="false"/>
          <w:i w:val="false"/>
          <w:color w:val="000000"/>
          <w:sz w:val="28"/>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bookmarkEnd w:id="677"/>
    <w:bookmarkStart w:name="z462" w:id="678"/>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bookmarkEnd w:id="678"/>
    <w:bookmarkStart w:name="z896" w:id="679"/>
    <w:p>
      <w:pPr>
        <w:spacing w:after="0"/>
        <w:ind w:left="0"/>
        <w:jc w:val="both"/>
      </w:pPr>
      <w:r>
        <w:rPr>
          <w:rFonts w:ascii="Times New Roman"/>
          <w:b w:val="false"/>
          <w:i w:val="false"/>
          <w:color w:val="000000"/>
          <w:sz w:val="28"/>
        </w:rPr>
        <w:t>
      3) кадрлар даярлау және оларды жұмысқа орналастыруға жәрдемдесу мәселелері бойынша тараптардың өзара іс-қимылдарын дамыту;</w:t>
      </w:r>
    </w:p>
    <w:bookmarkEnd w:id="679"/>
    <w:bookmarkStart w:name="z897" w:id="680"/>
    <w:p>
      <w:pPr>
        <w:spacing w:after="0"/>
        <w:ind w:left="0"/>
        <w:jc w:val="both"/>
      </w:pPr>
      <w:r>
        <w:rPr>
          <w:rFonts w:ascii="Times New Roman"/>
          <w:b w:val="false"/>
          <w:i w:val="false"/>
          <w:color w:val="000000"/>
          <w:sz w:val="28"/>
        </w:rPr>
        <w:t>
      4) экономиканың тиісті салаларында кәсіптік қызмет тәжірибесі бар мамандарды оқыту процесіне тарту;</w:t>
      </w:r>
    </w:p>
    <w:bookmarkEnd w:id="680"/>
    <w:bookmarkStart w:name="z898" w:id="681"/>
    <w:p>
      <w:pPr>
        <w:spacing w:after="0"/>
        <w:ind w:left="0"/>
        <w:jc w:val="both"/>
      </w:pPr>
      <w:r>
        <w:rPr>
          <w:rFonts w:ascii="Times New Roman"/>
          <w:b w:val="false"/>
          <w:i w:val="false"/>
          <w:color w:val="000000"/>
          <w:sz w:val="28"/>
        </w:rPr>
        <w:t>
      5) кәсіптік білім беру сапасын бақылауды ұйымдастыруға қатысу;</w:t>
      </w:r>
    </w:p>
    <w:bookmarkEnd w:id="681"/>
    <w:bookmarkStart w:name="z899" w:id="682"/>
    <w:p>
      <w:pPr>
        <w:spacing w:after="0"/>
        <w:ind w:left="0"/>
        <w:jc w:val="both"/>
      </w:pPr>
      <w:r>
        <w:rPr>
          <w:rFonts w:ascii="Times New Roman"/>
          <w:b w:val="false"/>
          <w:i w:val="false"/>
          <w:color w:val="000000"/>
          <w:sz w:val="28"/>
        </w:rPr>
        <w:t>
      6) жұмыс берушілердің қаржылай қаражатын білім беру ұйымдарын дамытуға тарту болып табылады.</w:t>
      </w:r>
    </w:p>
    <w:bookmarkEnd w:id="682"/>
    <w:bookmarkStart w:name="z938" w:id="683"/>
    <w:p>
      <w:pPr>
        <w:spacing w:after="0"/>
        <w:ind w:left="0"/>
        <w:jc w:val="both"/>
      </w:pPr>
      <w:r>
        <w:rPr>
          <w:rFonts w:ascii="Times New Roman"/>
          <w:b w:val="false"/>
          <w:i w:val="false"/>
          <w:color w:val="000000"/>
          <w:sz w:val="28"/>
        </w:rPr>
        <w:t>
      3. Әлеуметтік әріптестік:</w:t>
      </w:r>
    </w:p>
    <w:bookmarkEnd w:id="683"/>
    <w:bookmarkStart w:name="z939" w:id="684"/>
    <w:p>
      <w:pPr>
        <w:spacing w:after="0"/>
        <w:ind w:left="0"/>
        <w:jc w:val="both"/>
      </w:pPr>
      <w:r>
        <w:rPr>
          <w:rFonts w:ascii="Times New Roman"/>
          <w:b w:val="false"/>
          <w:i w:val="false"/>
          <w:color w:val="000000"/>
          <w:sz w:val="28"/>
        </w:rPr>
        <w:t>
      1) республикалық деңгейде;</w:t>
      </w:r>
    </w:p>
    <w:bookmarkEnd w:id="684"/>
    <w:bookmarkStart w:name="z940" w:id="685"/>
    <w:p>
      <w:pPr>
        <w:spacing w:after="0"/>
        <w:ind w:left="0"/>
        <w:jc w:val="both"/>
      </w:pPr>
      <w:r>
        <w:rPr>
          <w:rFonts w:ascii="Times New Roman"/>
          <w:b w:val="false"/>
          <w:i w:val="false"/>
          <w:color w:val="000000"/>
          <w:sz w:val="28"/>
        </w:rPr>
        <w:t>
      2) өңірлік (облыстық, қалалық, аудандық) деңгейде комиссиялар құру арқылы тараптардың өзара іс-қимылы жолымен жүзеге асырылады.</w:t>
      </w:r>
    </w:p>
    <w:bookmarkEnd w:id="685"/>
    <w:bookmarkStart w:name="z941" w:id="686"/>
    <w:p>
      <w:pPr>
        <w:spacing w:after="0"/>
        <w:ind w:left="0"/>
        <w:jc w:val="both"/>
      </w:pPr>
      <w:r>
        <w:rPr>
          <w:rFonts w:ascii="Times New Roman"/>
          <w:b w:val="false"/>
          <w:i w:val="false"/>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45-1-баппен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04.07.2013 </w:t>
      </w:r>
      <w:r>
        <w:rPr>
          <w:rFonts w:ascii="Times New Roman"/>
          <w:b w:val="false"/>
          <w:i w:val="false"/>
          <w:color w:val="000000"/>
          <w:sz w:val="28"/>
        </w:rPr>
        <w:t>№ 130-V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Білім беру жүйесіндегі бірлестіктер</w:t>
      </w:r>
    </w:p>
    <w:p>
      <w:pPr>
        <w:spacing w:after="0"/>
        <w:ind w:left="0"/>
        <w:jc w:val="both"/>
      </w:pPr>
      <w:r>
        <w:rPr>
          <w:rFonts w:ascii="Times New Roman"/>
          <w:b w:val="false"/>
          <w:i w:val="false"/>
          <w:color w:val="000000"/>
          <w:sz w:val="28"/>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pPr>
        <w:spacing w:after="0"/>
        <w:ind w:left="0"/>
        <w:jc w:val="both"/>
      </w:pPr>
      <w:r>
        <w:rPr>
          <w:rFonts w:ascii="Times New Roman"/>
          <w:b/>
          <w:i w:val="false"/>
          <w:color w:val="000000"/>
          <w:sz w:val="28"/>
        </w:rPr>
        <w:t>47-бап. Білім алушылар мен тәрбиеленушілердің құқықтары, міндеттері мен жауапкершілігі</w:t>
      </w:r>
    </w:p>
    <w:bookmarkStart w:name="z519" w:id="687"/>
    <w:p>
      <w:pPr>
        <w:spacing w:after="0"/>
        <w:ind w:left="0"/>
        <w:jc w:val="both"/>
      </w:pPr>
      <w:r>
        <w:rPr>
          <w:rFonts w:ascii="Times New Roman"/>
          <w:b w:val="false"/>
          <w:i w:val="false"/>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bookmarkEnd w:id="687"/>
    <w:bookmarkStart w:name="z520" w:id="688"/>
    <w:p>
      <w:pPr>
        <w:spacing w:after="0"/>
        <w:ind w:left="0"/>
        <w:jc w:val="both"/>
      </w:pPr>
      <w:r>
        <w:rPr>
          <w:rFonts w:ascii="Times New Roman"/>
          <w:b w:val="false"/>
          <w:i w:val="false"/>
          <w:color w:val="000000"/>
          <w:sz w:val="28"/>
        </w:rPr>
        <w:t>
      2. Білім алатын адамдар білім алушылар немесе тәрбиеленушілер болып табылады.</w:t>
      </w:r>
    </w:p>
    <w:bookmarkEnd w:id="688"/>
    <w:p>
      <w:pPr>
        <w:spacing w:after="0"/>
        <w:ind w:left="0"/>
        <w:jc w:val="both"/>
      </w:pPr>
      <w:r>
        <w:rPr>
          <w:rFonts w:ascii="Times New Roman"/>
          <w:b w:val="false"/>
          <w:i w:val="false"/>
          <w:color w:val="000000"/>
          <w:sz w:val="28"/>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pPr>
        <w:spacing w:after="0"/>
        <w:ind w:left="0"/>
        <w:jc w:val="both"/>
      </w:pPr>
      <w:r>
        <w:rPr>
          <w:rFonts w:ascii="Times New Roman"/>
          <w:b w:val="false"/>
          <w:i w:val="false"/>
          <w:color w:val="000000"/>
          <w:sz w:val="28"/>
        </w:rPr>
        <w:t>
      Тәрбиеленушілерге мектепке дейінгі, интернаттық ұйымдарда білім алушы және тәрбиеленуші адамдар жатады.</w:t>
      </w:r>
    </w:p>
    <w:bookmarkStart w:name="z521" w:id="689"/>
    <w:p>
      <w:pPr>
        <w:spacing w:after="0"/>
        <w:ind w:left="0"/>
        <w:jc w:val="both"/>
      </w:pPr>
      <w:r>
        <w:rPr>
          <w:rFonts w:ascii="Times New Roman"/>
          <w:b w:val="false"/>
          <w:i w:val="false"/>
          <w:color w:val="000000"/>
          <w:sz w:val="28"/>
        </w:rPr>
        <w:t>
      3. Білім алушылар мен тәрбиеленушілердің:</w:t>
      </w:r>
    </w:p>
    <w:bookmarkEnd w:id="689"/>
    <w:bookmarkStart w:name="z522" w:id="690"/>
    <w:p>
      <w:pPr>
        <w:spacing w:after="0"/>
        <w:ind w:left="0"/>
        <w:jc w:val="both"/>
      </w:pPr>
      <w:r>
        <w:rPr>
          <w:rFonts w:ascii="Times New Roman"/>
          <w:b w:val="false"/>
          <w:i w:val="false"/>
          <w:color w:val="000000"/>
          <w:sz w:val="28"/>
        </w:rPr>
        <w:t>
      1) мемлекеттік жалпыға міндетті білім беру стандарттарына сәйкес сапалы білім алуға;</w:t>
      </w:r>
    </w:p>
    <w:bookmarkEnd w:id="690"/>
    <w:bookmarkStart w:name="z523" w:id="691"/>
    <w:p>
      <w:pPr>
        <w:spacing w:after="0"/>
        <w:ind w:left="0"/>
        <w:jc w:val="both"/>
      </w:pPr>
      <w:r>
        <w:rPr>
          <w:rFonts w:ascii="Times New Roman"/>
          <w:b w:val="false"/>
          <w:i w:val="false"/>
          <w:color w:val="000000"/>
          <w:sz w:val="28"/>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bookmarkEnd w:id="691"/>
    <w:bookmarkStart w:name="z524" w:id="692"/>
    <w:p>
      <w:pPr>
        <w:spacing w:after="0"/>
        <w:ind w:left="0"/>
        <w:jc w:val="both"/>
      </w:pPr>
      <w:r>
        <w:rPr>
          <w:rFonts w:ascii="Times New Roman"/>
          <w:b w:val="false"/>
          <w:i w:val="false"/>
          <w:color w:val="000000"/>
          <w:sz w:val="28"/>
        </w:rPr>
        <w:t>
      3) оқу жоспарларына сәйкес баламалы курстарды таңдауға;</w:t>
      </w:r>
    </w:p>
    <w:bookmarkEnd w:id="692"/>
    <w:bookmarkStart w:name="z525" w:id="693"/>
    <w:p>
      <w:pPr>
        <w:spacing w:after="0"/>
        <w:ind w:left="0"/>
        <w:jc w:val="both"/>
      </w:pPr>
      <w:r>
        <w:rPr>
          <w:rFonts w:ascii="Times New Roman"/>
          <w:b w:val="false"/>
          <w:i w:val="false"/>
          <w:color w:val="000000"/>
          <w:sz w:val="28"/>
        </w:rPr>
        <w:t>
      4) өзінің бейімділігі мен қажеттеріне қарай қосымша білім беру қызметтерін, білімдерді ақылы негізде алуға;</w:t>
      </w:r>
    </w:p>
    <w:bookmarkEnd w:id="693"/>
    <w:bookmarkStart w:name="z526" w:id="694"/>
    <w:p>
      <w:pPr>
        <w:spacing w:after="0"/>
        <w:ind w:left="0"/>
        <w:jc w:val="both"/>
      </w:pPr>
      <w:r>
        <w:rPr>
          <w:rFonts w:ascii="Times New Roman"/>
          <w:b w:val="false"/>
          <w:i w:val="false"/>
          <w:color w:val="000000"/>
          <w:sz w:val="28"/>
        </w:rPr>
        <w:t>
      5) білім беру ұйымдарын басқаруға қатысуға;</w:t>
      </w:r>
    </w:p>
    <w:bookmarkEnd w:id="694"/>
    <w:bookmarkStart w:name="z527" w:id="695"/>
    <w:p>
      <w:pPr>
        <w:spacing w:after="0"/>
        <w:ind w:left="0"/>
        <w:jc w:val="both"/>
      </w:pPr>
      <w:r>
        <w:rPr>
          <w:rFonts w:ascii="Times New Roman"/>
          <w:b w:val="false"/>
          <w:i w:val="false"/>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bookmarkEnd w:id="695"/>
    <w:bookmarkStart w:name="z528" w:id="696"/>
    <w:p>
      <w:pPr>
        <w:spacing w:after="0"/>
        <w:ind w:left="0"/>
        <w:jc w:val="both"/>
      </w:pPr>
      <w:r>
        <w:rPr>
          <w:rFonts w:ascii="Times New Roman"/>
          <w:b w:val="false"/>
          <w:i w:val="false"/>
          <w:color w:val="000000"/>
          <w:sz w:val="28"/>
        </w:rPr>
        <w:t>
      7) білім беру ұйымдарында, оның ішінде мүгедектігі бар адамдар,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мүгедектігі бар адамдар, мүмкіндіктері шектеулі балалар үшін дайындалған оқулықтармен, оқу-әдістемелік кешендермен қамтамасыз етілуге;</w:t>
      </w:r>
    </w:p>
    <w:bookmarkEnd w:id="696"/>
    <w:bookmarkStart w:name="z529" w:id="697"/>
    <w:p>
      <w:pPr>
        <w:spacing w:after="0"/>
        <w:ind w:left="0"/>
        <w:jc w:val="both"/>
      </w:pPr>
      <w:r>
        <w:rPr>
          <w:rFonts w:ascii="Times New Roman"/>
          <w:b w:val="false"/>
          <w:i w:val="false"/>
          <w:color w:val="000000"/>
          <w:sz w:val="28"/>
        </w:rPr>
        <w:t>
      8) спорт, оқу, акт залдарын, компьютерлік сыныптарын және кітапхананы тегін пайдалануға;</w:t>
      </w:r>
    </w:p>
    <w:bookmarkEnd w:id="697"/>
    <w:bookmarkStart w:name="z530" w:id="698"/>
    <w:p>
      <w:pPr>
        <w:spacing w:after="0"/>
        <w:ind w:left="0"/>
        <w:jc w:val="both"/>
      </w:pPr>
      <w:r>
        <w:rPr>
          <w:rFonts w:ascii="Times New Roman"/>
          <w:b w:val="false"/>
          <w:i w:val="false"/>
          <w:color w:val="000000"/>
          <w:sz w:val="28"/>
        </w:rPr>
        <w:t>
      9) Қазақстан Республикасының заңнамасына сәйкес халықты жұмыспен қамту саласындағы жағдай туралы ақпарат алуға;</w:t>
      </w:r>
    </w:p>
    <w:bookmarkEnd w:id="698"/>
    <w:bookmarkStart w:name="z531" w:id="699"/>
    <w:p>
      <w:pPr>
        <w:spacing w:after="0"/>
        <w:ind w:left="0"/>
        <w:jc w:val="both"/>
      </w:pPr>
      <w:r>
        <w:rPr>
          <w:rFonts w:ascii="Times New Roman"/>
          <w:b w:val="false"/>
          <w:i w:val="false"/>
          <w:color w:val="000000"/>
          <w:sz w:val="28"/>
        </w:rPr>
        <w:t>
      10) өзінің пікірі мен сенімін еркін білдіруге;</w:t>
      </w:r>
    </w:p>
    <w:bookmarkEnd w:id="699"/>
    <w:bookmarkStart w:name="z532" w:id="700"/>
    <w:p>
      <w:pPr>
        <w:spacing w:after="0"/>
        <w:ind w:left="0"/>
        <w:jc w:val="both"/>
      </w:pPr>
      <w:r>
        <w:rPr>
          <w:rFonts w:ascii="Times New Roman"/>
          <w:b w:val="false"/>
          <w:i w:val="false"/>
          <w:color w:val="000000"/>
          <w:sz w:val="28"/>
        </w:rPr>
        <w:t>
      11) өзінің адамдық қадір-қасиетінің құрметтелуіне;</w:t>
      </w:r>
    </w:p>
    <w:bookmarkEnd w:id="700"/>
    <w:bookmarkStart w:name="z533" w:id="701"/>
    <w:p>
      <w:pPr>
        <w:spacing w:after="0"/>
        <w:ind w:left="0"/>
        <w:jc w:val="both"/>
      </w:pPr>
      <w:r>
        <w:rPr>
          <w:rFonts w:ascii="Times New Roman"/>
          <w:b w:val="false"/>
          <w:i w:val="false"/>
          <w:color w:val="000000"/>
          <w:sz w:val="28"/>
        </w:rPr>
        <w:t>
      12) оқудағы, ғылыми және шығармашылық қызметтегі табыстары үшін көтермеленуге және сыйақы алуға құқығы бар.</w:t>
      </w:r>
    </w:p>
    <w:bookmarkEnd w:id="701"/>
    <w:bookmarkStart w:name="z534" w:id="702"/>
    <w:p>
      <w:pPr>
        <w:spacing w:after="0"/>
        <w:ind w:left="0"/>
        <w:jc w:val="both"/>
      </w:pPr>
      <w:r>
        <w:rPr>
          <w:rFonts w:ascii="Times New Roman"/>
          <w:b w:val="false"/>
          <w:i w:val="false"/>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bookmarkEnd w:id="702"/>
    <w:bookmarkStart w:name="z535" w:id="703"/>
    <w:p>
      <w:pPr>
        <w:spacing w:after="0"/>
        <w:ind w:left="0"/>
        <w:jc w:val="both"/>
      </w:pPr>
      <w:r>
        <w:rPr>
          <w:rFonts w:ascii="Times New Roman"/>
          <w:b w:val="false"/>
          <w:i w:val="false"/>
          <w:color w:val="000000"/>
          <w:sz w:val="28"/>
        </w:rPr>
        <w:t>
      1) жергілікті өкілді органдардың шешімі бойынша қоғамдық көлікте (таксиден басқа) жеңілдікпен жол жүруге;</w:t>
      </w:r>
    </w:p>
    <w:bookmarkEnd w:id="703"/>
    <w:bookmarkStart w:name="z536" w:id="704"/>
    <w:p>
      <w:pPr>
        <w:spacing w:after="0"/>
        <w:ind w:left="0"/>
        <w:jc w:val="both"/>
      </w:pPr>
      <w:r>
        <w:rPr>
          <w:rFonts w:ascii="Times New Roman"/>
          <w:b w:val="false"/>
          <w:i w:val="false"/>
          <w:color w:val="000000"/>
          <w:sz w:val="28"/>
        </w:rPr>
        <w:t>
      2) оқудан бос уақытта оқуды жұмыспен ұштастыруға;</w:t>
      </w:r>
    </w:p>
    <w:bookmarkEnd w:id="704"/>
    <w:bookmarkStart w:name="z537" w:id="705"/>
    <w:p>
      <w:pPr>
        <w:spacing w:after="0"/>
        <w:ind w:left="0"/>
        <w:jc w:val="both"/>
      </w:pPr>
      <w:r>
        <w:rPr>
          <w:rFonts w:ascii="Times New Roman"/>
          <w:b w:val="false"/>
          <w:i w:val="false"/>
          <w:color w:val="000000"/>
          <w:sz w:val="28"/>
        </w:rPr>
        <w:t>
      3) Қазақстан Республикасының заңнамасына сәйкес әскери қызметке шақырылу мерзімін кейінге қалдыруға құқығы бар.</w:t>
      </w:r>
    </w:p>
    <w:bookmarkEnd w:id="705"/>
    <w:bookmarkStart w:name="z538" w:id="706"/>
    <w:p>
      <w:pPr>
        <w:spacing w:after="0"/>
        <w:ind w:left="0"/>
        <w:jc w:val="both"/>
      </w:pPr>
      <w:r>
        <w:rPr>
          <w:rFonts w:ascii="Times New Roman"/>
          <w:b w:val="false"/>
          <w:i w:val="false"/>
          <w:color w:val="000000"/>
          <w:sz w:val="28"/>
        </w:rPr>
        <w:t>
      5. Медициналық айғақтар бойынша және өзге де ерекше жағдайларды білім алушыға академиялық демалыс берілуі мүмкін.</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5-1-тармақпен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539" w:id="707"/>
    <w:p>
      <w:pPr>
        <w:spacing w:after="0"/>
        <w:ind w:left="0"/>
        <w:jc w:val="both"/>
      </w:pPr>
      <w:r>
        <w:rPr>
          <w:rFonts w:ascii="Times New Roman"/>
          <w:b w:val="false"/>
          <w:i w:val="false"/>
          <w:color w:val="000000"/>
          <w:sz w:val="28"/>
        </w:rPr>
        <w:t>
      6. Білім беру ұйымдарын бітірген азаматтар келесі деңгейдегі білім беру ұйымына түсу кезінде бірдей құқықтарға ие болады.</w:t>
      </w:r>
    </w:p>
    <w:bookmarkEnd w:id="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09.04.2016 </w:t>
      </w:r>
      <w:r>
        <w:rPr>
          <w:rFonts w:ascii="Times New Roman"/>
          <w:b w:val="false"/>
          <w:i w:val="false"/>
          <w:color w:val="000000"/>
          <w:sz w:val="28"/>
        </w:rPr>
        <w:t>№ 501-V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09.04.2016 </w:t>
      </w:r>
      <w:r>
        <w:rPr>
          <w:rFonts w:ascii="Times New Roman"/>
          <w:b w:val="false"/>
          <w:i w:val="false"/>
          <w:color w:val="000000"/>
          <w:sz w:val="28"/>
        </w:rPr>
        <w:t>№ 501-V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40" w:id="708"/>
    <w:p>
      <w:pPr>
        <w:spacing w:after="0"/>
        <w:ind w:left="0"/>
        <w:jc w:val="both"/>
      </w:pPr>
      <w:r>
        <w:rPr>
          <w:rFonts w:ascii="Times New Roman"/>
          <w:b w:val="false"/>
          <w:i w:val="false"/>
          <w:color w:val="000000"/>
          <w:sz w:val="28"/>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708"/>
    <w:p>
      <w:pPr>
        <w:spacing w:after="0"/>
        <w:ind w:left="0"/>
        <w:jc w:val="both"/>
      </w:pPr>
      <w:r>
        <w:rPr>
          <w:rFonts w:ascii="Times New Roman"/>
          <w:b w:val="false"/>
          <w:i w:val="false"/>
          <w:color w:val="000000"/>
          <w:sz w:val="28"/>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pPr>
        <w:spacing w:after="0"/>
        <w:ind w:left="0"/>
        <w:jc w:val="both"/>
      </w:pPr>
      <w:r>
        <w:rPr>
          <w:rFonts w:ascii="Times New Roman"/>
          <w:b w:val="false"/>
          <w:i w:val="false"/>
          <w:color w:val="000000"/>
          <w:sz w:val="28"/>
        </w:rPr>
        <w:t>
      Көзі көрмейтін мүгедектігі бар адамдардың және құлағы естімейтін мүгедектігі бар адамдардың,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pPr>
        <w:spacing w:after="0"/>
        <w:ind w:left="0"/>
        <w:jc w:val="both"/>
      </w:pPr>
      <w:r>
        <w:rPr>
          <w:rFonts w:ascii="Times New Roman"/>
          <w:b w:val="false"/>
          <w:i w:val="false"/>
          <w:color w:val="000000"/>
          <w:sz w:val="28"/>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pPr>
        <w:spacing w:after="0"/>
        <w:ind w:left="0"/>
        <w:jc w:val="both"/>
      </w:pPr>
      <w:r>
        <w:rPr>
          <w:rFonts w:ascii="Times New Roman"/>
          <w:b w:val="false"/>
          <w:i w:val="false"/>
          <w:color w:val="000000"/>
          <w:sz w:val="28"/>
        </w:rPr>
        <w:t>
      Атаулы стипендиялардың мөлшерін және оларды төлеу тәртібін оларды тағайындаған органдар мен тұлғалар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9-тармаққа өзгеріс енгізу көзделген - ҚР 04.07.2018 </w:t>
      </w:r>
      <w:r>
        <w:rPr>
          <w:rFonts w:ascii="Times New Roman"/>
          <w:b w:val="false"/>
          <w:i w:val="false"/>
          <w:color w:val="ff0000"/>
          <w:sz w:val="28"/>
        </w:rPr>
        <w:t>№ 171-VІ</w:t>
      </w:r>
      <w:r>
        <w:rPr>
          <w:rFonts w:ascii="Times New Roman"/>
          <w:b w:val="false"/>
          <w:i w:val="false"/>
          <w:color w:val="ff0000"/>
          <w:sz w:val="28"/>
        </w:rPr>
        <w:t xml:space="preserve"> (01.09.2023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bookmarkStart w:name="z543" w:id="709"/>
    <w:p>
      <w:pPr>
        <w:spacing w:after="0"/>
        <w:ind w:left="0"/>
        <w:jc w:val="both"/>
      </w:pPr>
      <w:r>
        <w:rPr>
          <w:rFonts w:ascii="Times New Roman"/>
          <w:b w:val="false"/>
          <w:i w:val="false"/>
          <w:color w:val="000000"/>
          <w:sz w:val="28"/>
        </w:rPr>
        <w:t>
      10. Білім алушылар мен тәрбиеленушілерді оқу процесінен алаңдатуға жол берілмейді.</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10-1-тармақпен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544" w:id="710"/>
    <w:p>
      <w:pPr>
        <w:spacing w:after="0"/>
        <w:ind w:left="0"/>
        <w:jc w:val="both"/>
      </w:pPr>
      <w:r>
        <w:rPr>
          <w:rFonts w:ascii="Times New Roman"/>
          <w:b w:val="false"/>
          <w:i w:val="false"/>
          <w:color w:val="000000"/>
          <w:sz w:val="28"/>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bookmarkEnd w:id="710"/>
    <w:bookmarkStart w:name="z545" w:id="711"/>
    <w:p>
      <w:pPr>
        <w:spacing w:after="0"/>
        <w:ind w:left="0"/>
        <w:jc w:val="both"/>
      </w:pPr>
      <w:r>
        <w:rPr>
          <w:rFonts w:ascii="Times New Roman"/>
          <w:b w:val="false"/>
          <w:i w:val="false"/>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w:t>
      </w:r>
    </w:p>
    <w:bookmarkEnd w:id="711"/>
    <w:bookmarkStart w:name="z546" w:id="712"/>
    <w:p>
      <w:pPr>
        <w:spacing w:after="0"/>
        <w:ind w:left="0"/>
        <w:jc w:val="both"/>
      </w:pPr>
      <w:r>
        <w:rPr>
          <w:rFonts w:ascii="Times New Roman"/>
          <w:b w:val="false"/>
          <w:i w:val="false"/>
          <w:color w:val="000000"/>
          <w:sz w:val="28"/>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bookmarkEnd w:id="712"/>
    <w:bookmarkStart w:name="z547" w:id="713"/>
    <w:p>
      <w:pPr>
        <w:spacing w:after="0"/>
        <w:ind w:left="0"/>
        <w:jc w:val="both"/>
      </w:pPr>
      <w:r>
        <w:rPr>
          <w:rFonts w:ascii="Times New Roman"/>
          <w:b w:val="false"/>
          <w:i w:val="false"/>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bookmarkEnd w:id="713"/>
    <w:bookmarkStart w:name="z548" w:id="714"/>
    <w:p>
      <w:pPr>
        <w:spacing w:after="0"/>
        <w:ind w:left="0"/>
        <w:jc w:val="both"/>
      </w:pPr>
      <w:r>
        <w:rPr>
          <w:rFonts w:ascii="Times New Roman"/>
          <w:b w:val="false"/>
          <w:i w:val="false"/>
          <w:color w:val="000000"/>
          <w:sz w:val="28"/>
        </w:rPr>
        <w:t>
      15. Білім алушылар мен тәрбиеленушілер өздерінің денсаулығы үшін қам жеуге, рухани және тән саулығын өздігінен жетілдіруге ұмтылуға міндетті.</w:t>
      </w:r>
    </w:p>
    <w:bookmarkEnd w:id="714"/>
    <w:bookmarkStart w:name="z901" w:id="715"/>
    <w:p>
      <w:pPr>
        <w:spacing w:after="0"/>
        <w:ind w:left="0"/>
        <w:jc w:val="both"/>
      </w:pPr>
      <w:r>
        <w:rPr>
          <w:rFonts w:ascii="Times New Roman"/>
          <w:b w:val="false"/>
          <w:i w:val="false"/>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715"/>
    <w:p>
      <w:pPr>
        <w:spacing w:after="0"/>
        <w:ind w:left="0"/>
        <w:jc w:val="both"/>
      </w:pPr>
      <w:r>
        <w:rPr>
          <w:rFonts w:ascii="Times New Roman"/>
          <w:b w:val="false"/>
          <w:i w:val="false"/>
          <w:color w:val="000000"/>
          <w:sz w:val="28"/>
        </w:rPr>
        <w:t>
      Өзге білім беру ұйымдарында білім алушылар білім беру ұйымында белгіленген киім формасын сақтауға міндетті.</w:t>
      </w:r>
    </w:p>
    <w:bookmarkStart w:name="z549" w:id="716"/>
    <w:p>
      <w:pPr>
        <w:spacing w:after="0"/>
        <w:ind w:left="0"/>
        <w:jc w:val="both"/>
      </w:pPr>
      <w:r>
        <w:rPr>
          <w:rFonts w:ascii="Times New Roman"/>
          <w:b w:val="false"/>
          <w:i w:val="false"/>
          <w:color w:val="000000"/>
          <w:sz w:val="28"/>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bookmarkEnd w:id="716"/>
    <w:bookmarkStart w:name="z550" w:id="717"/>
    <w:p>
      <w:pPr>
        <w:spacing w:after="0"/>
        <w:ind w:left="0"/>
        <w:jc w:val="both"/>
      </w:pPr>
      <w:r>
        <w:rPr>
          <w:rFonts w:ascii="Times New Roman"/>
          <w:b w:val="false"/>
          <w:i w:val="false"/>
          <w:color w:val="000000"/>
          <w:sz w:val="28"/>
        </w:rPr>
        <w:t>
      17. Осы Заңның 26-бабы 8-тармағының 3) тармақшасында белгіленген квота шегінде педагогикалық, медициналық, ветеринариялық және ауыл шаруашылығы мамандықтары бойынша оқуға түскен ауыл жастары арасынан шыққан Қазақстан Республикасының азаматтары Қазақстан Республикасының Үкіметі айқындаған мерзімдерде және тәртіппен жұмыспен өтеуге міндетті.</w:t>
      </w:r>
    </w:p>
    <w:bookmarkEnd w:id="717"/>
    <w:p>
      <w:pPr>
        <w:spacing w:after="0"/>
        <w:ind w:left="0"/>
        <w:jc w:val="both"/>
      </w:pPr>
      <w:r>
        <w:rPr>
          <w:rFonts w:ascii="Times New Roman"/>
          <w:b w:val="false"/>
          <w:i w:val="false"/>
          <w:color w:val="000000"/>
          <w:sz w:val="28"/>
        </w:rPr>
        <w:t>
      Мемлекеттік білім беру тапсырысы негізінде педагогикалық және медициналық мамандықтарға оқуға түскен Қазақстан Республикасының азаматтары Қазақстан Республикасының Үкіметі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Қазақстан Республикасының Үкіметі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Қазақстан Республикасының Үкіметі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26-бабы</w:t>
      </w:r>
      <w:r>
        <w:rPr>
          <w:rFonts w:ascii="Times New Roman"/>
          <w:b w:val="false"/>
          <w:i w:val="false"/>
          <w:color w:val="000000"/>
          <w:sz w:val="28"/>
        </w:rPr>
        <w:t xml:space="preserve">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Қазақстан Республикасының Үкіметі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pPr>
        <w:spacing w:after="0"/>
        <w:ind w:left="0"/>
        <w:jc w:val="both"/>
      </w:pPr>
      <w:r>
        <w:rPr>
          <w:rFonts w:ascii="Times New Roman"/>
          <w:b w:val="false"/>
          <w:i w:val="false"/>
          <w:color w:val="000000"/>
          <w:sz w:val="28"/>
        </w:rPr>
        <w:t>
      1) ақылы негіздегі оқудан мемлекеттік білім беру тапсырысы бойынша оқуға ауысқан;</w:t>
      </w:r>
    </w:p>
    <w:p>
      <w:pPr>
        <w:spacing w:after="0"/>
        <w:ind w:left="0"/>
        <w:jc w:val="both"/>
      </w:pPr>
      <w:r>
        <w:rPr>
          <w:rFonts w:ascii="Times New Roman"/>
          <w:b w:val="false"/>
          <w:i w:val="false"/>
          <w:color w:val="000000"/>
          <w:sz w:val="28"/>
        </w:rPr>
        <w:t>
      2) мемлекеттік білім беру тапсырысы бойынша оқудан ақылы негіздегі оқуға ауысқан;</w:t>
      </w:r>
    </w:p>
    <w:p>
      <w:pPr>
        <w:spacing w:after="0"/>
        <w:ind w:left="0"/>
        <w:jc w:val="both"/>
      </w:pPr>
      <w:r>
        <w:rPr>
          <w:rFonts w:ascii="Times New Roman"/>
          <w:b w:val="false"/>
          <w:i w:val="false"/>
          <w:color w:val="000000"/>
          <w:sz w:val="28"/>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Қазақстан Республикасының Үкіметі айқындайтын мерзім шегінде мемлекеттік білім беру тапсырысы бойынша іс жүзінде оқу уақытына мөлшерлес жұмыспен өтейді.</w:t>
      </w:r>
    </w:p>
    <w:bookmarkStart w:name="z902" w:id="718"/>
    <w:p>
      <w:pPr>
        <w:spacing w:after="0"/>
        <w:ind w:left="0"/>
        <w:jc w:val="both"/>
      </w:pPr>
      <w:r>
        <w:rPr>
          <w:rFonts w:ascii="Times New Roman"/>
          <w:b w:val="false"/>
          <w:i w:val="false"/>
          <w:color w:val="000000"/>
          <w:sz w:val="28"/>
        </w:rPr>
        <w:t>
      17-1. Мемлекеттік білім беру ұйымдарына және мемлекеттік медицина ұйымдарына жұмысқа бірінші кезекте бөліну құқығына мыналар ие:</w:t>
      </w:r>
    </w:p>
    <w:bookmarkEnd w:id="718"/>
    <w:bookmarkStart w:name="z903" w:id="719"/>
    <w:p>
      <w:pPr>
        <w:spacing w:after="0"/>
        <w:ind w:left="0"/>
        <w:jc w:val="both"/>
      </w:pPr>
      <w:r>
        <w:rPr>
          <w:rFonts w:ascii="Times New Roman"/>
          <w:b w:val="false"/>
          <w:i w:val="false"/>
          <w:color w:val="000000"/>
          <w:sz w:val="28"/>
        </w:rPr>
        <w:t>
      1) жұбайы (зайыбы) бос орынды ұсынған елді мекенде тұратын, жұмыс істейтін немесе қызметін өткеретін адамдар;</w:t>
      </w:r>
    </w:p>
    <w:bookmarkEnd w:id="719"/>
    <w:bookmarkStart w:name="z904" w:id="720"/>
    <w:p>
      <w:pPr>
        <w:spacing w:after="0"/>
        <w:ind w:left="0"/>
        <w:jc w:val="both"/>
      </w:pPr>
      <w:r>
        <w:rPr>
          <w:rFonts w:ascii="Times New Roman"/>
          <w:b w:val="false"/>
          <w:i w:val="false"/>
          <w:color w:val="000000"/>
          <w:sz w:val="28"/>
        </w:rPr>
        <w:t>
      2) ата-анасының біреуі немесе екеуі де мүгедектігі бар адам болып табылатын адамдар, сондай-ақ бос орынды ұсынған елді мекенде тұрақты тұратын, қорғаншылар және қамқоршылар болып табылатын адамдар.</w:t>
      </w:r>
    </w:p>
    <w:bookmarkEnd w:id="720"/>
    <w:bookmarkStart w:name="z905" w:id="721"/>
    <w:p>
      <w:pPr>
        <w:spacing w:after="0"/>
        <w:ind w:left="0"/>
        <w:jc w:val="both"/>
      </w:pPr>
      <w:r>
        <w:rPr>
          <w:rFonts w:ascii="Times New Roman"/>
          <w:b w:val="false"/>
          <w:i w:val="false"/>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bookmarkEnd w:id="721"/>
    <w:bookmarkStart w:name="z906" w:id="722"/>
    <w:p>
      <w:pPr>
        <w:spacing w:after="0"/>
        <w:ind w:left="0"/>
        <w:jc w:val="both"/>
      </w:pPr>
      <w:r>
        <w:rPr>
          <w:rFonts w:ascii="Times New Roman"/>
          <w:b w:val="false"/>
          <w:i w:val="false"/>
          <w:color w:val="000000"/>
          <w:sz w:val="28"/>
        </w:rPr>
        <w:t>
      1) жұбайы (зайыбы) тұратын, жұмыс істейтін немесе қызметін өткеретін елді мекенде бос орын болмаған жағдайдағы адамдарға;</w:t>
      </w:r>
    </w:p>
    <w:bookmarkEnd w:id="722"/>
    <w:bookmarkStart w:name="z907" w:id="723"/>
    <w:p>
      <w:pPr>
        <w:spacing w:after="0"/>
        <w:ind w:left="0"/>
        <w:jc w:val="both"/>
      </w:pPr>
      <w:r>
        <w:rPr>
          <w:rFonts w:ascii="Times New Roman"/>
          <w:b w:val="false"/>
          <w:i w:val="false"/>
          <w:color w:val="000000"/>
          <w:sz w:val="28"/>
        </w:rPr>
        <w:t>
      2) бірінші немесе екінші топтағы мүгедектігі бар адамдарға;</w:t>
      </w:r>
    </w:p>
    <w:bookmarkEnd w:id="723"/>
    <w:bookmarkStart w:name="z908" w:id="724"/>
    <w:p>
      <w:pPr>
        <w:spacing w:after="0"/>
        <w:ind w:left="0"/>
        <w:jc w:val="both"/>
      </w:pPr>
      <w:r>
        <w:rPr>
          <w:rFonts w:ascii="Times New Roman"/>
          <w:b w:val="false"/>
          <w:i w:val="false"/>
          <w:color w:val="000000"/>
          <w:sz w:val="28"/>
        </w:rPr>
        <w:t>
      3) одан әрі оқу үшін мемлекеттік білім беру тапсырысы негізінде резидентураға, магистратураға, докторантураға түскен адамдарға;</w:t>
      </w:r>
    </w:p>
    <w:bookmarkEnd w:id="724"/>
    <w:bookmarkStart w:name="z909" w:id="725"/>
    <w:p>
      <w:pPr>
        <w:spacing w:after="0"/>
        <w:ind w:left="0"/>
        <w:jc w:val="both"/>
      </w:pPr>
      <w:r>
        <w:rPr>
          <w:rFonts w:ascii="Times New Roman"/>
          <w:b w:val="false"/>
          <w:i w:val="false"/>
          <w:color w:val="000000"/>
          <w:sz w:val="28"/>
        </w:rPr>
        <w:t>
      4) жүкті әйелдерге, үш жасқа дейінгі баласы (балалары) бар, сондай-ақ үш жасқа дейінгі баланы (балаларды) өзі тәрбиелеп жатқан адамдарға беріледі.</w:t>
      </w:r>
    </w:p>
    <w:bookmarkEnd w:id="725"/>
    <w:bookmarkStart w:name="z910" w:id="726"/>
    <w:p>
      <w:pPr>
        <w:spacing w:after="0"/>
        <w:ind w:left="0"/>
        <w:jc w:val="both"/>
      </w:pPr>
      <w:r>
        <w:rPr>
          <w:rFonts w:ascii="Times New Roman"/>
          <w:b w:val="false"/>
          <w:i w:val="false"/>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bookmarkEnd w:id="726"/>
    <w:bookmarkStart w:name="z911" w:id="727"/>
    <w:p>
      <w:pPr>
        <w:spacing w:after="0"/>
        <w:ind w:left="0"/>
        <w:jc w:val="both"/>
      </w:pPr>
      <w:r>
        <w:rPr>
          <w:rFonts w:ascii="Times New Roman"/>
          <w:b w:val="false"/>
          <w:i w:val="false"/>
          <w:color w:val="000000"/>
          <w:sz w:val="28"/>
        </w:rPr>
        <w:t>
      1) жұмысты өтеу жөніндегі міндеттің орындалуына байланысты;</w:t>
      </w:r>
    </w:p>
    <w:bookmarkEnd w:id="727"/>
    <w:bookmarkStart w:name="z912" w:id="728"/>
    <w:p>
      <w:pPr>
        <w:spacing w:after="0"/>
        <w:ind w:left="0"/>
        <w:jc w:val="both"/>
      </w:pPr>
      <w:r>
        <w:rPr>
          <w:rFonts w:ascii="Times New Roman"/>
          <w:b w:val="false"/>
          <w:i w:val="false"/>
          <w:color w:val="000000"/>
          <w:sz w:val="28"/>
        </w:rPr>
        <w:t>
      2) тиісті құжатпен расталатын білім алушының (жас маманның) қайтыс болуына байланысты;</w:t>
      </w:r>
    </w:p>
    <w:bookmarkEnd w:id="728"/>
    <w:bookmarkStart w:name="z913" w:id="729"/>
    <w:p>
      <w:pPr>
        <w:spacing w:after="0"/>
        <w:ind w:left="0"/>
        <w:jc w:val="both"/>
      </w:pPr>
      <w:r>
        <w:rPr>
          <w:rFonts w:ascii="Times New Roman"/>
          <w:b w:val="false"/>
          <w:i w:val="false"/>
          <w:color w:val="000000"/>
          <w:sz w:val="28"/>
        </w:rPr>
        <w:t>
      3) жұмысты өтеу мерзімі ішінде бірінші немесе екінші топтағы мүгедектік белгіленген жағдайда;</w:t>
      </w:r>
    </w:p>
    <w:bookmarkEnd w:id="729"/>
    <w:bookmarkStart w:name="z914" w:id="730"/>
    <w:p>
      <w:pPr>
        <w:spacing w:after="0"/>
        <w:ind w:left="0"/>
        <w:jc w:val="both"/>
      </w:pPr>
      <w:r>
        <w:rPr>
          <w:rFonts w:ascii="Times New Roman"/>
          <w:b w:val="false"/>
          <w:i w:val="false"/>
          <w:color w:val="000000"/>
          <w:sz w:val="28"/>
        </w:rPr>
        <w:t>
      4) осы баптың 17-2-тармағында көзделген жағдайларда жұмысты өтеу жөніндегі міндеттен босатылуына байланысты басталады.</w:t>
      </w:r>
    </w:p>
    <w:bookmarkEnd w:id="730"/>
    <w:bookmarkStart w:name="z915" w:id="731"/>
    <w:p>
      <w:pPr>
        <w:spacing w:after="0"/>
        <w:ind w:left="0"/>
        <w:jc w:val="both"/>
      </w:pPr>
      <w:r>
        <w:rPr>
          <w:rFonts w:ascii="Times New Roman"/>
          <w:b w:val="false"/>
          <w:i w:val="false"/>
          <w:color w:val="000000"/>
          <w:sz w:val="28"/>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bookmarkEnd w:id="731"/>
    <w:p>
      <w:pPr>
        <w:spacing w:after="0"/>
        <w:ind w:left="0"/>
        <w:jc w:val="both"/>
      </w:pPr>
      <w:r>
        <w:rPr>
          <w:rFonts w:ascii="Times New Roman"/>
          <w:b w:val="false"/>
          <w:i w:val="false"/>
          <w:color w:val="000000"/>
          <w:sz w:val="28"/>
        </w:rPr>
        <w:t>
      Бюджет қаражаты есебінен шеккен шығыстарды өтеу іс жүзінде жұмыспен өтелген кезеңге мөлшерлес жүзеге асырылады.</w:t>
      </w:r>
    </w:p>
    <w:bookmarkStart w:name="z463" w:id="732"/>
    <w:p>
      <w:pPr>
        <w:spacing w:after="0"/>
        <w:ind w:left="0"/>
        <w:jc w:val="both"/>
      </w:pPr>
      <w:r>
        <w:rPr>
          <w:rFonts w:ascii="Times New Roman"/>
          <w:b w:val="false"/>
          <w:i w:val="false"/>
          <w:color w:val="000000"/>
          <w:sz w:val="28"/>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bookmarkEnd w:id="732"/>
    <w:bookmarkStart w:name="z551" w:id="733"/>
    <w:p>
      <w:pPr>
        <w:spacing w:after="0"/>
        <w:ind w:left="0"/>
        <w:jc w:val="both"/>
      </w:pPr>
      <w:r>
        <w:rPr>
          <w:rFonts w:ascii="Times New Roman"/>
          <w:b w:val="false"/>
          <w:i w:val="false"/>
          <w:color w:val="000000"/>
          <w:sz w:val="28"/>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Білім алушылардың, тәрбиеленушілердің денсаулығын сақтау</w:t>
      </w:r>
    </w:p>
    <w:bookmarkStart w:name="z552" w:id="734"/>
    <w:p>
      <w:pPr>
        <w:spacing w:after="0"/>
        <w:ind w:left="0"/>
        <w:jc w:val="both"/>
      </w:pPr>
      <w:r>
        <w:rPr>
          <w:rFonts w:ascii="Times New Roman"/>
          <w:b w:val="false"/>
          <w:i w:val="false"/>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bookmarkEnd w:id="734"/>
    <w:bookmarkStart w:name="z553" w:id="735"/>
    <w:p>
      <w:pPr>
        <w:spacing w:after="0"/>
        <w:ind w:left="0"/>
        <w:jc w:val="both"/>
      </w:pPr>
      <w:r>
        <w:rPr>
          <w:rFonts w:ascii="Times New Roman"/>
          <w:b w:val="false"/>
          <w:i w:val="false"/>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bookmarkEnd w:id="735"/>
    <w:bookmarkStart w:name="z554" w:id="736"/>
    <w:p>
      <w:pPr>
        <w:spacing w:after="0"/>
        <w:ind w:left="0"/>
        <w:jc w:val="both"/>
      </w:pPr>
      <w:r>
        <w:rPr>
          <w:rFonts w:ascii="Times New Roman"/>
          <w:b w:val="false"/>
          <w:i w:val="false"/>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bookmarkEnd w:id="736"/>
    <w:p>
      <w:pPr>
        <w:spacing w:after="0"/>
        <w:ind w:left="0"/>
        <w:jc w:val="both"/>
      </w:pPr>
      <w:r>
        <w:rPr>
          <w:rFonts w:ascii="Times New Roman"/>
          <w:b w:val="false"/>
          <w:i w:val="false"/>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bookmarkStart w:name="z1165" w:id="737"/>
    <w:p>
      <w:pPr>
        <w:spacing w:after="0"/>
        <w:ind w:left="0"/>
        <w:jc w:val="both"/>
      </w:pPr>
      <w:r>
        <w:rPr>
          <w:rFonts w:ascii="Times New Roman"/>
          <w:b w:val="false"/>
          <w:i w:val="false"/>
          <w:color w:val="000000"/>
          <w:sz w:val="28"/>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56" w:id="738"/>
    <w:p>
      <w:pPr>
        <w:spacing w:after="0"/>
        <w:ind w:left="0"/>
        <w:jc w:val="both"/>
      </w:pPr>
      <w:r>
        <w:rPr>
          <w:rFonts w:ascii="Times New Roman"/>
          <w:b w:val="false"/>
          <w:i w:val="false"/>
          <w:color w:val="000000"/>
          <w:sz w:val="28"/>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38"/>
    <w:p>
      <w:pPr>
        <w:spacing w:after="0"/>
        <w:ind w:left="0"/>
        <w:jc w:val="both"/>
      </w:pPr>
      <w:r>
        <w:rPr>
          <w:rFonts w:ascii="Times New Roman"/>
          <w:b w:val="false"/>
          <w:i w:val="false"/>
          <w:color w:val="000000"/>
          <w:sz w:val="28"/>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bookmarkStart w:name="z557" w:id="739"/>
    <w:p>
      <w:pPr>
        <w:spacing w:after="0"/>
        <w:ind w:left="0"/>
        <w:jc w:val="both"/>
      </w:pPr>
      <w:r>
        <w:rPr>
          <w:rFonts w:ascii="Times New Roman"/>
          <w:b w:val="false"/>
          <w:i w:val="false"/>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bookmarkStart w:name="z1118" w:id="740"/>
    <w:p>
      <w:pPr>
        <w:spacing w:after="0"/>
        <w:ind w:left="0"/>
        <w:jc w:val="both"/>
      </w:pPr>
      <w:r>
        <w:rPr>
          <w:rFonts w:ascii="Times New Roman"/>
          <w:b w:val="false"/>
          <w:i w:val="false"/>
          <w:color w:val="000000"/>
          <w:sz w:val="28"/>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bookmarkEnd w:id="740"/>
    <w:bookmarkStart w:name="z1119" w:id="741"/>
    <w:p>
      <w:pPr>
        <w:spacing w:after="0"/>
        <w:ind w:left="0"/>
        <w:jc w:val="both"/>
      </w:pPr>
      <w:r>
        <w:rPr>
          <w:rFonts w:ascii="Times New Roman"/>
          <w:b w:val="false"/>
          <w:i w:val="false"/>
          <w:color w:val="000000"/>
          <w:sz w:val="28"/>
        </w:rPr>
        <w:t xml:space="preserve">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 </w:t>
      </w:r>
    </w:p>
    <w:bookmarkEnd w:id="741"/>
    <w:bookmarkStart w:name="z1120" w:id="742"/>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bookmarkEnd w:id="742"/>
    <w:bookmarkStart w:name="z1121" w:id="743"/>
    <w:p>
      <w:pPr>
        <w:spacing w:after="0"/>
        <w:ind w:left="0"/>
        <w:jc w:val="both"/>
      </w:pPr>
      <w:r>
        <w:rPr>
          <w:rFonts w:ascii="Times New Roman"/>
          <w:b w:val="false"/>
          <w:i w:val="false"/>
          <w:color w:val="000000"/>
          <w:sz w:val="28"/>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bookmarkEnd w:id="743"/>
    <w:bookmarkStart w:name="z1122" w:id="744"/>
    <w:p>
      <w:pPr>
        <w:spacing w:after="0"/>
        <w:ind w:left="0"/>
        <w:jc w:val="both"/>
      </w:pPr>
      <w:r>
        <w:rPr>
          <w:rFonts w:ascii="Times New Roman"/>
          <w:b w:val="false"/>
          <w:i w:val="false"/>
          <w:color w:val="000000"/>
          <w:sz w:val="28"/>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bookmarkEnd w:id="744"/>
    <w:bookmarkStart w:name="z1123" w:id="745"/>
    <w:p>
      <w:pPr>
        <w:spacing w:after="0"/>
        <w:ind w:left="0"/>
        <w:jc w:val="both"/>
      </w:pPr>
      <w:r>
        <w:rPr>
          <w:rFonts w:ascii="Times New Roman"/>
          <w:b w:val="false"/>
          <w:i w:val="false"/>
          <w:color w:val="000000"/>
          <w:sz w:val="28"/>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bookmarkEnd w:id="745"/>
    <w:bookmarkStart w:name="z1124" w:id="746"/>
    <w:p>
      <w:pPr>
        <w:spacing w:after="0"/>
        <w:ind w:left="0"/>
        <w:jc w:val="both"/>
      </w:pPr>
      <w:r>
        <w:rPr>
          <w:rFonts w:ascii="Times New Roman"/>
          <w:b w:val="false"/>
          <w:i w:val="false"/>
          <w:color w:val="000000"/>
          <w:sz w:val="28"/>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bookmarkEnd w:id="746"/>
    <w:bookmarkStart w:name="z1125" w:id="747"/>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bookmarkEnd w:id="747"/>
    <w:bookmarkStart w:name="z1126" w:id="748"/>
    <w:p>
      <w:pPr>
        <w:spacing w:after="0"/>
        <w:ind w:left="0"/>
        <w:jc w:val="both"/>
      </w:pPr>
      <w:r>
        <w:rPr>
          <w:rFonts w:ascii="Times New Roman"/>
          <w:b w:val="false"/>
          <w:i w:val="false"/>
          <w:color w:val="000000"/>
          <w:sz w:val="28"/>
        </w:rPr>
        <w:t>
      1) тамақтандыруды ұйымдастыру қағидаларына сәйкес сатып алынатын көрсетілетін қызметтерді лоттарға бөлу тәртібін сақтауға;</w:t>
      </w:r>
    </w:p>
    <w:bookmarkEnd w:id="748"/>
    <w:bookmarkStart w:name="z1127" w:id="749"/>
    <w:p>
      <w:pPr>
        <w:spacing w:after="0"/>
        <w:ind w:left="0"/>
        <w:jc w:val="both"/>
      </w:pPr>
      <w:r>
        <w:rPr>
          <w:rFonts w:ascii="Times New Roman"/>
          <w:b w:val="false"/>
          <w:i w:val="false"/>
          <w:color w:val="000000"/>
          <w:sz w:val="28"/>
        </w:rPr>
        <w:t>
      2) мынадай:</w:t>
      </w:r>
    </w:p>
    <w:bookmarkEnd w:id="749"/>
    <w:p>
      <w:pPr>
        <w:spacing w:after="0"/>
        <w:ind w:left="0"/>
        <w:jc w:val="both"/>
      </w:pPr>
      <w:r>
        <w:rPr>
          <w:rFonts w:ascii="Times New Roman"/>
          <w:b w:val="false"/>
          <w:i w:val="false"/>
          <w:color w:val="000000"/>
          <w:sz w:val="28"/>
        </w:rPr>
        <w:t>
      әлеуетті өнім беруші конкурс жеңімпазы деп танылған жағдайда оның шарт жасасудан жалтару;</w:t>
      </w:r>
    </w:p>
    <w:p>
      <w:pPr>
        <w:spacing w:after="0"/>
        <w:ind w:left="0"/>
        <w:jc w:val="both"/>
      </w:pPr>
      <w:r>
        <w:rPr>
          <w:rFonts w:ascii="Times New Roman"/>
          <w:b w:val="false"/>
          <w:i w:val="false"/>
          <w:color w:val="000000"/>
          <w:sz w:val="28"/>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pPr>
        <w:spacing w:after="0"/>
        <w:ind w:left="0"/>
        <w:jc w:val="both"/>
      </w:pPr>
      <w:r>
        <w:rPr>
          <w:rFonts w:ascii="Times New Roman"/>
          <w:b w:val="false"/>
          <w:i w:val="false"/>
          <w:color w:val="000000"/>
          <w:sz w:val="28"/>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bookmarkStart w:name="z1128" w:id="750"/>
    <w:p>
      <w:pPr>
        <w:spacing w:after="0"/>
        <w:ind w:left="0"/>
        <w:jc w:val="both"/>
      </w:pPr>
      <w:r>
        <w:rPr>
          <w:rFonts w:ascii="Times New Roman"/>
          <w:b w:val="false"/>
          <w:i w:val="false"/>
          <w:color w:val="000000"/>
          <w:sz w:val="28"/>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bookmarkEnd w:id="750"/>
    <w:bookmarkStart w:name="z1129" w:id="751"/>
    <w:p>
      <w:pPr>
        <w:spacing w:after="0"/>
        <w:ind w:left="0"/>
        <w:jc w:val="both"/>
      </w:pPr>
      <w:r>
        <w:rPr>
          <w:rFonts w:ascii="Times New Roman"/>
          <w:b w:val="false"/>
          <w:i w:val="false"/>
          <w:color w:val="000000"/>
          <w:sz w:val="28"/>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bookmarkEnd w:id="751"/>
    <w:bookmarkStart w:name="z1130" w:id="752"/>
    <w:p>
      <w:pPr>
        <w:spacing w:after="0"/>
        <w:ind w:left="0"/>
        <w:jc w:val="both"/>
      </w:pPr>
      <w:r>
        <w:rPr>
          <w:rFonts w:ascii="Times New Roman"/>
          <w:b w:val="false"/>
          <w:i w:val="false"/>
          <w:color w:val="000000"/>
          <w:sz w:val="28"/>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bookmarkEnd w:id="752"/>
    <w:bookmarkStart w:name="z1131" w:id="753"/>
    <w:p>
      <w:pPr>
        <w:spacing w:after="0"/>
        <w:ind w:left="0"/>
        <w:jc w:val="both"/>
      </w:pPr>
      <w:r>
        <w:rPr>
          <w:rFonts w:ascii="Times New Roman"/>
          <w:b w:val="false"/>
          <w:i w:val="false"/>
          <w:color w:val="000000"/>
          <w:sz w:val="28"/>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48-1-баппен толықтырылды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Ата-аналардың және өзге де заңды өкілдердің құқықтары мен міндеттері</w:t>
      </w:r>
    </w:p>
    <w:bookmarkStart w:name="z558" w:id="754"/>
    <w:p>
      <w:pPr>
        <w:spacing w:after="0"/>
        <w:ind w:left="0"/>
        <w:jc w:val="both"/>
      </w:pPr>
      <w:r>
        <w:rPr>
          <w:rFonts w:ascii="Times New Roman"/>
          <w:b w:val="false"/>
          <w:i w:val="false"/>
          <w:color w:val="000000"/>
          <w:sz w:val="28"/>
        </w:rPr>
        <w:t>
      1. Кәмелетке толмаған балалардың ата-аналары мен өзге де заңды өкілдерінің:</w:t>
      </w:r>
    </w:p>
    <w:bookmarkEnd w:id="754"/>
    <w:bookmarkStart w:name="z559" w:id="755"/>
    <w:p>
      <w:pPr>
        <w:spacing w:after="0"/>
        <w:ind w:left="0"/>
        <w:jc w:val="both"/>
      </w:pPr>
      <w:r>
        <w:rPr>
          <w:rFonts w:ascii="Times New Roman"/>
          <w:b w:val="false"/>
          <w:i w:val="false"/>
          <w:color w:val="000000"/>
          <w:sz w:val="28"/>
        </w:rPr>
        <w:t>
      1) баланың тілегін, жеке бейімділігі мен ерекшеліктерін ескере отырып білім беру ұйымын таңдауға;</w:t>
      </w:r>
    </w:p>
    <w:bookmarkEnd w:id="755"/>
    <w:bookmarkStart w:name="z560" w:id="756"/>
    <w:p>
      <w:pPr>
        <w:spacing w:after="0"/>
        <w:ind w:left="0"/>
        <w:jc w:val="both"/>
      </w:pPr>
      <w:r>
        <w:rPr>
          <w:rFonts w:ascii="Times New Roman"/>
          <w:b w:val="false"/>
          <w:i w:val="false"/>
          <w:color w:val="000000"/>
          <w:sz w:val="28"/>
        </w:rPr>
        <w:t>
      2) ата-аналар комитеттері арқылы білім беру ұйымдарын басқару органдарының жұмысына қатысуға;</w:t>
      </w:r>
    </w:p>
    <w:bookmarkEnd w:id="756"/>
    <w:bookmarkStart w:name="z561" w:id="757"/>
    <w:p>
      <w:pPr>
        <w:spacing w:after="0"/>
        <w:ind w:left="0"/>
        <w:jc w:val="both"/>
      </w:pPr>
      <w:r>
        <w:rPr>
          <w:rFonts w:ascii="Times New Roman"/>
          <w:b w:val="false"/>
          <w:i w:val="false"/>
          <w:color w:val="000000"/>
          <w:sz w:val="28"/>
        </w:rPr>
        <w:t>
      3) білім беру ұйымдарынан өз балаларының үлгеріміне, мінез-құлқына және оқу жағдайларына қатысты ақпарат алуға;</w:t>
      </w:r>
    </w:p>
    <w:bookmarkEnd w:id="757"/>
    <w:bookmarkStart w:name="z562" w:id="758"/>
    <w:p>
      <w:pPr>
        <w:spacing w:after="0"/>
        <w:ind w:left="0"/>
        <w:jc w:val="both"/>
      </w:pPr>
      <w:r>
        <w:rPr>
          <w:rFonts w:ascii="Times New Roman"/>
          <w:b w:val="false"/>
          <w:i w:val="false"/>
          <w:color w:val="000000"/>
          <w:sz w:val="28"/>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балаларының шарттық негізде қосымша қызмет көрсетулер алуына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тармақшамен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564" w:id="759"/>
    <w:p>
      <w:pPr>
        <w:spacing w:after="0"/>
        <w:ind w:left="0"/>
        <w:jc w:val="both"/>
      </w:pPr>
      <w:r>
        <w:rPr>
          <w:rFonts w:ascii="Times New Roman"/>
          <w:b w:val="false"/>
          <w:i w:val="false"/>
          <w:color w:val="000000"/>
          <w:sz w:val="28"/>
        </w:rPr>
        <w:t>
      2. Ата-аналар мен өзге де заңды өкілдер:</w:t>
      </w:r>
    </w:p>
    <w:bookmarkEnd w:id="759"/>
    <w:bookmarkStart w:name="z565" w:id="760"/>
    <w:p>
      <w:pPr>
        <w:spacing w:after="0"/>
        <w:ind w:left="0"/>
        <w:jc w:val="both"/>
      </w:pPr>
      <w:r>
        <w:rPr>
          <w:rFonts w:ascii="Times New Roman"/>
          <w:b w:val="false"/>
          <w:i w:val="false"/>
          <w:color w:val="000000"/>
          <w:sz w:val="28"/>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тармақшамен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566" w:id="761"/>
    <w:p>
      <w:pPr>
        <w:spacing w:after="0"/>
        <w:ind w:left="0"/>
        <w:jc w:val="both"/>
      </w:pPr>
      <w:r>
        <w:rPr>
          <w:rFonts w:ascii="Times New Roman"/>
          <w:b w:val="false"/>
          <w:i w:val="false"/>
          <w:color w:val="000000"/>
          <w:sz w:val="28"/>
        </w:rPr>
        <w:t>
      2) балаларды одан әрі жалпы білім беретін мектепке беруді айқындай отырып, мектеп алды даярлығын қамтамасыз етуге;</w:t>
      </w:r>
    </w:p>
    <w:bookmarkEnd w:id="761"/>
    <w:bookmarkStart w:name="z567" w:id="762"/>
    <w:p>
      <w:pPr>
        <w:spacing w:after="0"/>
        <w:ind w:left="0"/>
        <w:jc w:val="both"/>
      </w:pPr>
      <w:r>
        <w:rPr>
          <w:rFonts w:ascii="Times New Roman"/>
          <w:b w:val="false"/>
          <w:i w:val="false"/>
          <w:color w:val="000000"/>
          <w:sz w:val="28"/>
        </w:rPr>
        <w:t>
      3) білім беру ұйымының жарғысында айқындалған қағидаларды орындауға;</w:t>
      </w:r>
    </w:p>
    <w:bookmarkEnd w:id="762"/>
    <w:bookmarkStart w:name="z568" w:id="763"/>
    <w:p>
      <w:pPr>
        <w:spacing w:after="0"/>
        <w:ind w:left="0"/>
        <w:jc w:val="both"/>
      </w:pPr>
      <w:r>
        <w:rPr>
          <w:rFonts w:ascii="Times New Roman"/>
          <w:b w:val="false"/>
          <w:i w:val="false"/>
          <w:color w:val="000000"/>
          <w:sz w:val="28"/>
        </w:rPr>
        <w:t>
      4) балалардың оқу орнындағы сабаққа баруын қамтамасыз етуге;</w:t>
      </w:r>
    </w:p>
    <w:bookmarkEnd w:id="763"/>
    <w:bookmarkStart w:name="z464" w:id="764"/>
    <w:p>
      <w:pPr>
        <w:spacing w:after="0"/>
        <w:ind w:left="0"/>
        <w:jc w:val="both"/>
      </w:pPr>
      <w:r>
        <w:rPr>
          <w:rFonts w:ascii="Times New Roman"/>
          <w:b w:val="false"/>
          <w:i w:val="false"/>
          <w:color w:val="000000"/>
          <w:sz w:val="28"/>
        </w:rPr>
        <w:t>
      5) білім беру ұйымы жұмыскерлерінің ар-намысы мен қадір-қасиетін құрметтеуге;</w:t>
      </w:r>
    </w:p>
    <w:bookmarkEnd w:id="764"/>
    <w:bookmarkStart w:name="z872" w:id="765"/>
    <w:p>
      <w:pPr>
        <w:spacing w:after="0"/>
        <w:ind w:left="0"/>
        <w:jc w:val="both"/>
      </w:pPr>
      <w:r>
        <w:rPr>
          <w:rFonts w:ascii="Times New Roman"/>
          <w:b w:val="false"/>
          <w:i w:val="false"/>
          <w:color w:val="000000"/>
          <w:sz w:val="28"/>
        </w:rPr>
        <w:t>
      6) білім беру саласындағы уәкілетті орган белгілеген, міндетті мектеп формасына қойылатын талаптарды орындауға;</w:t>
      </w:r>
    </w:p>
    <w:bookmarkEnd w:id="765"/>
    <w:bookmarkStart w:name="z873" w:id="766"/>
    <w:p>
      <w:pPr>
        <w:spacing w:after="0"/>
        <w:ind w:left="0"/>
        <w:jc w:val="both"/>
      </w:pPr>
      <w:r>
        <w:rPr>
          <w:rFonts w:ascii="Times New Roman"/>
          <w:b w:val="false"/>
          <w:i w:val="false"/>
          <w:color w:val="000000"/>
          <w:sz w:val="28"/>
        </w:rPr>
        <w:t>
      7) білім беру ұйымында белгіленген киім формасын сақтауға міндетті.</w:t>
      </w:r>
    </w:p>
    <w:bookmarkEnd w:id="766"/>
    <w:bookmarkStart w:name="z1132" w:id="767"/>
    <w:p>
      <w:pPr>
        <w:spacing w:after="0"/>
        <w:ind w:left="0"/>
        <w:jc w:val="both"/>
      </w:pPr>
      <w:r>
        <w:rPr>
          <w:rFonts w:ascii="Times New Roman"/>
          <w:b w:val="false"/>
          <w:i w:val="false"/>
          <w:color w:val="000000"/>
          <w:sz w:val="28"/>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4-тармақпен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7" w:id="768"/>
    <w:p>
      <w:pPr>
        <w:spacing w:after="0"/>
        <w:ind w:left="0"/>
        <w:jc w:val="left"/>
      </w:pPr>
      <w:r>
        <w:rPr>
          <w:rFonts w:ascii="Times New Roman"/>
          <w:b/>
          <w:i w:val="false"/>
          <w:color w:val="000000"/>
        </w:rPr>
        <w:t xml:space="preserve"> 7-тарау. Жоғары және (немесе) жоғары оқу орнынан кейінгі білім беру ұйымында кәсіптік қызметін жүзеге асыратын педагогтің мәртебесі</w:t>
      </w:r>
    </w:p>
    <w:bookmarkEnd w:id="768"/>
    <w:p>
      <w:pPr>
        <w:spacing w:after="0"/>
        <w:ind w:left="0"/>
        <w:jc w:val="both"/>
      </w:pPr>
      <w:r>
        <w:rPr>
          <w:rFonts w:ascii="Times New Roman"/>
          <w:b w:val="false"/>
          <w:i w:val="false"/>
          <w:color w:val="ff0000"/>
          <w:sz w:val="28"/>
        </w:rPr>
        <w:t xml:space="preserve">
      Ескерту. 7-тараудың тақырыбы жаңа редакцияда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мәртебесі</w:t>
      </w:r>
    </w:p>
    <w:bookmarkStart w:name="z1166" w:id="769"/>
    <w:p>
      <w:pPr>
        <w:spacing w:after="0"/>
        <w:ind w:left="0"/>
        <w:jc w:val="both"/>
      </w:pPr>
      <w:r>
        <w:rPr>
          <w:rFonts w:ascii="Times New Roman"/>
          <w:b w:val="false"/>
          <w:i w:val="false"/>
          <w:color w:val="000000"/>
          <w:sz w:val="28"/>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bookmarkEnd w:id="769"/>
    <w:bookmarkStart w:name="z1167" w:id="770"/>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bookmarkEnd w:id="770"/>
    <w:bookmarkStart w:name="z1168" w:id="771"/>
    <w:p>
      <w:pPr>
        <w:spacing w:after="0"/>
        <w:ind w:left="0"/>
        <w:jc w:val="both"/>
      </w:pPr>
      <w:r>
        <w:rPr>
          <w:rFonts w:ascii="Times New Roman"/>
          <w:b w:val="false"/>
          <w:i w:val="false"/>
          <w:color w:val="000000"/>
          <w:sz w:val="28"/>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pPr>
        <w:spacing w:after="0"/>
        <w:ind w:left="0"/>
        <w:jc w:val="both"/>
      </w:pPr>
      <w:r>
        <w:rPr>
          <w:rFonts w:ascii="Times New Roman"/>
          <w:b w:val="false"/>
          <w:i w:val="false"/>
          <w:color w:val="ff0000"/>
          <w:sz w:val="28"/>
        </w:rPr>
        <w:t xml:space="preserve">
      Ескерту. 51-баптың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71" w:id="772"/>
    <w:p>
      <w:pPr>
        <w:spacing w:after="0"/>
        <w:ind w:left="0"/>
        <w:jc w:val="both"/>
      </w:pPr>
      <w:r>
        <w:rPr>
          <w:rFonts w:ascii="Times New Roman"/>
          <w:b w:val="false"/>
          <w:i w:val="false"/>
          <w:color w:val="000000"/>
          <w:sz w:val="28"/>
        </w:rPr>
        <w:t>
      1. Жоғары және (немесе) жоғары оқу орнынан кейінгі білім беру ұйымы педагогінің кәсіптік қызметіне:</w:t>
      </w:r>
    </w:p>
    <w:bookmarkEnd w:id="772"/>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pPr>
        <w:spacing w:after="0"/>
        <w:ind w:left="0"/>
        <w:jc w:val="both"/>
      </w:pPr>
      <w:r>
        <w:rPr>
          <w:rFonts w:ascii="Times New Roman"/>
          <w:b w:val="false"/>
          <w:i w:val="false"/>
          <w:color w:val="000000"/>
          <w:sz w:val="28"/>
        </w:rPr>
        <w:t>
      4)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w:t>
      </w:r>
    </w:p>
    <w:p>
      <w:pPr>
        <w:spacing w:after="0"/>
        <w:ind w:left="0"/>
        <w:jc w:val="both"/>
      </w:pPr>
      <w:r>
        <w:rPr>
          <w:rFonts w:ascii="Times New Roman"/>
          <w:b w:val="false"/>
          <w:i w:val="false"/>
          <w:color w:val="000000"/>
          <w:sz w:val="28"/>
        </w:rPr>
        <w:t>
      1) кәсіби қызметіне арналған жағдаймен қамтамасыз етіле отырып, педагогтік қызметпен айналысуға;</w:t>
      </w:r>
    </w:p>
    <w:p>
      <w:pPr>
        <w:spacing w:after="0"/>
        <w:ind w:left="0"/>
        <w:jc w:val="both"/>
      </w:pPr>
      <w:r>
        <w:rPr>
          <w:rFonts w:ascii="Times New Roman"/>
          <w:b w:val="false"/>
          <w:i w:val="false"/>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3) дара педагогтік қызметке;</w:t>
      </w:r>
    </w:p>
    <w:p>
      <w:pPr>
        <w:spacing w:after="0"/>
        <w:ind w:left="0"/>
        <w:jc w:val="both"/>
      </w:pPr>
      <w:r>
        <w:rPr>
          <w:rFonts w:ascii="Times New Roman"/>
          <w:b w:val="false"/>
          <w:i w:val="false"/>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5) білім беру ұйымдарын басқарудың алқалы органдарының жұмысына қатысуға;</w:t>
      </w:r>
    </w:p>
    <w:p>
      <w:pPr>
        <w:spacing w:after="0"/>
        <w:ind w:left="0"/>
        <w:jc w:val="both"/>
      </w:pPr>
      <w:r>
        <w:rPr>
          <w:rFonts w:ascii="Times New Roman"/>
          <w:b w:val="false"/>
          <w:i w:val="false"/>
          <w:color w:val="000000"/>
          <w:sz w:val="28"/>
        </w:rPr>
        <w:t>
      6) бес жылда бір реттен сиретпей, ұзақтығы төрт айдан аспайтын біліктілігін арттыруға;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pPr>
        <w:spacing w:after="0"/>
        <w:ind w:left="0"/>
        <w:jc w:val="both"/>
      </w:pPr>
      <w:r>
        <w:rPr>
          <w:rFonts w:ascii="Times New Roman"/>
          <w:b w:val="false"/>
          <w:i w:val="false"/>
          <w:color w:val="000000"/>
          <w:sz w:val="28"/>
        </w:rPr>
        <w:t>
      9) өзінің кәсіптік ар-намысы мен қадір-қасиетінің қорғалуына;</w:t>
      </w:r>
    </w:p>
    <w:p>
      <w:pPr>
        <w:spacing w:after="0"/>
        <w:ind w:left="0"/>
        <w:jc w:val="both"/>
      </w:pPr>
      <w:r>
        <w:rPr>
          <w:rFonts w:ascii="Times New Roman"/>
          <w:b w:val="false"/>
          <w:i w:val="false"/>
          <w:color w:val="000000"/>
          <w:sz w:val="28"/>
        </w:rPr>
        <w:t>
      10) әскери қызметке шақырылу мерзімінің кейінге қалдырылуына;</w:t>
      </w:r>
    </w:p>
    <w:p>
      <w:pPr>
        <w:spacing w:after="0"/>
        <w:ind w:left="0"/>
        <w:jc w:val="both"/>
      </w:pPr>
      <w:r>
        <w:rPr>
          <w:rFonts w:ascii="Times New Roman"/>
          <w:b w:val="false"/>
          <w:i w:val="false"/>
          <w:color w:val="000000"/>
          <w:sz w:val="28"/>
        </w:rPr>
        <w:t>
      11) ғылыми қызметпен айналысу үшін педагогтік өтілі сақтала отырып, шығармашылық демалыс алуға;</w:t>
      </w:r>
    </w:p>
    <w:p>
      <w:pPr>
        <w:spacing w:after="0"/>
        <w:ind w:left="0"/>
        <w:jc w:val="both"/>
      </w:pPr>
      <w:r>
        <w:rPr>
          <w:rFonts w:ascii="Times New Roman"/>
          <w:b w:val="false"/>
          <w:i w:val="false"/>
          <w:color w:val="000000"/>
          <w:sz w:val="28"/>
        </w:rPr>
        <w:t>
      12) білім беру ұйымы әкімшілігінің бұйрықтары мен өкімдеріне шағым жасауға;</w:t>
      </w:r>
    </w:p>
    <w:p>
      <w:pPr>
        <w:spacing w:after="0"/>
        <w:ind w:left="0"/>
        <w:jc w:val="both"/>
      </w:pPr>
      <w:r>
        <w:rPr>
          <w:rFonts w:ascii="Times New Roman"/>
          <w:b w:val="false"/>
          <w:i w:val="false"/>
          <w:color w:val="000000"/>
          <w:sz w:val="28"/>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bookmarkStart w:name="z1375" w:id="773"/>
    <w:p>
      <w:pPr>
        <w:spacing w:after="0"/>
        <w:ind w:left="0"/>
        <w:jc w:val="both"/>
      </w:pPr>
      <w:r>
        <w:rPr>
          <w:rFonts w:ascii="Times New Roman"/>
          <w:b w:val="false"/>
          <w:i w:val="false"/>
          <w:color w:val="000000"/>
          <w:sz w:val="28"/>
        </w:rPr>
        <w:t>
      3. Жоғары және (немесе) жоғары оқу орнынан кейінгі білім беру ұйымында кәсіптік қызметін жүзеге асыратын педагог:</w:t>
      </w:r>
    </w:p>
    <w:bookmarkEnd w:id="773"/>
    <w:p>
      <w:pPr>
        <w:spacing w:after="0"/>
        <w:ind w:left="0"/>
        <w:jc w:val="both"/>
      </w:pPr>
      <w:r>
        <w:rPr>
          <w:rFonts w:ascii="Times New Roman"/>
          <w:b w:val="false"/>
          <w:i w:val="false"/>
          <w:color w:val="000000"/>
          <w:sz w:val="28"/>
        </w:rPr>
        <w:t>
      1) өзінің кәсіптік құзыреті саласында тиісті теориялық және практикалық білімді және оқыту дағдыларын меңгеруге;</w:t>
      </w:r>
    </w:p>
    <w:p>
      <w:pPr>
        <w:spacing w:after="0"/>
        <w:ind w:left="0"/>
        <w:jc w:val="both"/>
      </w:pPr>
      <w:r>
        <w:rPr>
          <w:rFonts w:ascii="Times New Roman"/>
          <w:b w:val="false"/>
          <w:i w:val="false"/>
          <w:color w:val="000000"/>
          <w:sz w:val="28"/>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pPr>
        <w:spacing w:after="0"/>
        <w:ind w:left="0"/>
        <w:jc w:val="both"/>
      </w:pPr>
      <w:r>
        <w:rPr>
          <w:rFonts w:ascii="Times New Roman"/>
          <w:b w:val="false"/>
          <w:i w:val="false"/>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pPr>
        <w:spacing w:after="0"/>
        <w:ind w:left="0"/>
        <w:jc w:val="both"/>
      </w:pPr>
      <w:r>
        <w:rPr>
          <w:rFonts w:ascii="Times New Roman"/>
          <w:b w:val="false"/>
          <w:i w:val="false"/>
          <w:color w:val="000000"/>
          <w:sz w:val="28"/>
        </w:rPr>
        <w:t>
      4) білім алушылардың өмірлік дағдыларын, құзыретін, өздігінен жұмыс істеуін, шығармашылық қабілеттерін дамытуға;</w:t>
      </w:r>
    </w:p>
    <w:p>
      <w:pPr>
        <w:spacing w:after="0"/>
        <w:ind w:left="0"/>
        <w:jc w:val="both"/>
      </w:pPr>
      <w:r>
        <w:rPr>
          <w:rFonts w:ascii="Times New Roman"/>
          <w:b w:val="false"/>
          <w:i w:val="false"/>
          <w:color w:val="000000"/>
          <w:sz w:val="28"/>
        </w:rPr>
        <w:t>
      5) өзінің кәсіптік шеберлігін, зияткерлік, шығармашылық және жалпы ғылыми деңгейін ұдайы жетілдіріп отыруға;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педагогтік әдеп қағидаларын сақтауға;</w:t>
      </w:r>
    </w:p>
    <w:p>
      <w:pPr>
        <w:spacing w:after="0"/>
        <w:ind w:left="0"/>
        <w:jc w:val="both"/>
      </w:pPr>
      <w:r>
        <w:rPr>
          <w:rFonts w:ascii="Times New Roman"/>
          <w:b w:val="false"/>
          <w:i w:val="false"/>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10) арнаулы әлеуметтік қызметтерге мұқтаж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pPr>
        <w:spacing w:after="0"/>
        <w:ind w:left="0"/>
        <w:jc w:val="both"/>
      </w:pPr>
      <w:r>
        <w:rPr>
          <w:rFonts w:ascii="Times New Roman"/>
          <w:b w:val="false"/>
          <w:i w:val="false"/>
          <w:color w:val="000000"/>
          <w:sz w:val="28"/>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pPr>
        <w:spacing w:after="0"/>
        <w:ind w:left="0"/>
        <w:jc w:val="both"/>
      </w:pPr>
      <w:r>
        <w:rPr>
          <w:rFonts w:ascii="Times New Roman"/>
          <w:b w:val="false"/>
          <w:i w:val="false"/>
          <w:color w:val="ff0000"/>
          <w:sz w:val="28"/>
        </w:rPr>
        <w:t xml:space="preserve">
      Ескерту. 52-баптың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96" w:id="774"/>
    <w:p>
      <w:pPr>
        <w:spacing w:after="0"/>
        <w:ind w:left="0"/>
        <w:jc w:val="both"/>
      </w:pPr>
      <w:r>
        <w:rPr>
          <w:rFonts w:ascii="Times New Roman"/>
          <w:b w:val="false"/>
          <w:i w:val="false"/>
          <w:color w:val="000000"/>
          <w:sz w:val="28"/>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bookmarkEnd w:id="774"/>
    <w:p>
      <w:pPr>
        <w:spacing w:after="0"/>
        <w:ind w:left="0"/>
        <w:jc w:val="both"/>
      </w:pPr>
      <w:r>
        <w:rPr>
          <w:rFonts w:ascii="Times New Roman"/>
          <w:b w:val="false"/>
          <w:i w:val="false"/>
          <w:color w:val="000000"/>
          <w:sz w:val="28"/>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98" w:id="775"/>
    <w:p>
      <w:pPr>
        <w:spacing w:after="0"/>
        <w:ind w:left="0"/>
        <w:jc w:val="both"/>
      </w:pPr>
      <w:r>
        <w:rPr>
          <w:rFonts w:ascii="Times New Roman"/>
          <w:b w:val="false"/>
          <w:i w:val="false"/>
          <w:color w:val="000000"/>
          <w:sz w:val="28"/>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00" w:id="776"/>
    <w:p>
      <w:pPr>
        <w:spacing w:after="0"/>
        <w:ind w:left="0"/>
        <w:jc w:val="both"/>
      </w:pPr>
      <w:r>
        <w:rPr>
          <w:rFonts w:ascii="Times New Roman"/>
          <w:b w:val="false"/>
          <w:i w:val="false"/>
          <w:color w:val="000000"/>
          <w:sz w:val="28"/>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bookmarkEnd w:id="776"/>
    <w:bookmarkStart w:name="z601" w:id="777"/>
    <w:p>
      <w:pPr>
        <w:spacing w:after="0"/>
        <w:ind w:left="0"/>
        <w:jc w:val="both"/>
      </w:pPr>
      <w:r>
        <w:rPr>
          <w:rFonts w:ascii="Times New Roman"/>
          <w:b w:val="false"/>
          <w:i w:val="false"/>
          <w:color w:val="000000"/>
          <w:sz w:val="28"/>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bookmarkEnd w:id="777"/>
    <w:p>
      <w:pPr>
        <w:spacing w:after="0"/>
        <w:ind w:left="0"/>
        <w:jc w:val="both"/>
      </w:pPr>
      <w:r>
        <w:rPr>
          <w:rFonts w:ascii="Times New Roman"/>
          <w:b w:val="false"/>
          <w:i w:val="false"/>
          <w:color w:val="000000"/>
          <w:sz w:val="28"/>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bookmarkStart w:name="z602" w:id="778"/>
    <w:p>
      <w:pPr>
        <w:spacing w:after="0"/>
        <w:ind w:left="0"/>
        <w:jc w:val="both"/>
      </w:pPr>
      <w:r>
        <w:rPr>
          <w:rFonts w:ascii="Times New Roman"/>
          <w:b w:val="false"/>
          <w:i w:val="false"/>
          <w:color w:val="000000"/>
          <w:sz w:val="28"/>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778"/>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bookmarkStart w:name="z606" w:id="779"/>
    <w:p>
      <w:pPr>
        <w:spacing w:after="0"/>
        <w:ind w:left="0"/>
        <w:jc w:val="both"/>
      </w:pPr>
      <w:r>
        <w:rPr>
          <w:rFonts w:ascii="Times New Roman"/>
          <w:b w:val="false"/>
          <w:i w:val="false"/>
          <w:color w:val="000000"/>
          <w:sz w:val="28"/>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ғылым және жоғары білім саласындағы уәкілетті орган бекітеді.</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Әлеуметтік кепілдіктер</w:t>
      </w:r>
    </w:p>
    <w:bookmarkStart w:name="z610" w:id="780"/>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ұйымдарында кәсіптік қызметін жүзеге асыратын педагогтер мынадай:</w:t>
      </w:r>
    </w:p>
    <w:bookmarkEnd w:id="780"/>
    <w:bookmarkStart w:name="z611" w:id="781"/>
    <w:p>
      <w:pPr>
        <w:spacing w:after="0"/>
        <w:ind w:left="0"/>
        <w:jc w:val="both"/>
      </w:pPr>
      <w:r>
        <w:rPr>
          <w:rFonts w:ascii="Times New Roman"/>
          <w:b w:val="false"/>
          <w:i w:val="false"/>
          <w:color w:val="000000"/>
          <w:sz w:val="28"/>
        </w:rPr>
        <w:t>
      1) Қазақстан Республикасының заңнамасына сәйкес тұрғын үй, оның ішінде қызметтік үй және (немесе) жатақхана;</w:t>
      </w:r>
    </w:p>
    <w:bookmarkEnd w:id="781"/>
    <w:bookmarkStart w:name="z612" w:id="782"/>
    <w:p>
      <w:pPr>
        <w:spacing w:after="0"/>
        <w:ind w:left="0"/>
        <w:jc w:val="both"/>
      </w:pPr>
      <w:r>
        <w:rPr>
          <w:rFonts w:ascii="Times New Roman"/>
          <w:b w:val="false"/>
          <w:i w:val="false"/>
          <w:color w:val="000000"/>
          <w:sz w:val="28"/>
        </w:rPr>
        <w:t>
      2) ұзақтығы күнтізбелік 56 күн жыл сайынғы ақы төленетін еңбек демалысын алудың әлеуметтік кепілдіктерін иеленеді.</w:t>
      </w:r>
    </w:p>
    <w:bookmarkEnd w:id="782"/>
    <w:bookmarkStart w:name="z613" w:id="783"/>
    <w:p>
      <w:pPr>
        <w:spacing w:after="0"/>
        <w:ind w:left="0"/>
        <w:jc w:val="both"/>
      </w:pPr>
      <w:r>
        <w:rPr>
          <w:rFonts w:ascii="Times New Roman"/>
          <w:b w:val="false"/>
          <w:i w:val="false"/>
          <w:color w:val="000000"/>
          <w:sz w:val="28"/>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bookmarkEnd w:id="783"/>
    <w:p>
      <w:pPr>
        <w:spacing w:after="0"/>
        <w:ind w:left="0"/>
        <w:jc w:val="both"/>
      </w:pPr>
      <w:r>
        <w:rPr>
          <w:rFonts w:ascii="Times New Roman"/>
          <w:b w:val="false"/>
          <w:i w:val="false"/>
          <w:color w:val="000000"/>
          <w:sz w:val="28"/>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734" w:id="784"/>
    <w:p>
      <w:pPr>
        <w:spacing w:after="0"/>
        <w:ind w:left="0"/>
        <w:jc w:val="both"/>
      </w:pPr>
      <w:r>
        <w:rPr>
          <w:rFonts w:ascii="Times New Roman"/>
          <w:b w:val="false"/>
          <w:i w:val="false"/>
          <w:color w:val="000000"/>
          <w:sz w:val="28"/>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bookmarkEnd w:id="784"/>
    <w:bookmarkStart w:name="z735" w:id="785"/>
    <w:p>
      <w:pPr>
        <w:spacing w:after="0"/>
        <w:ind w:left="0"/>
        <w:jc w:val="both"/>
      </w:pPr>
      <w:r>
        <w:rPr>
          <w:rFonts w:ascii="Times New Roman"/>
          <w:b w:val="false"/>
          <w:i w:val="false"/>
          <w:color w:val="000000"/>
          <w:sz w:val="28"/>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bookmarkEnd w:id="785"/>
    <w:bookmarkStart w:name="z617" w:id="786"/>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bookmarkEnd w:id="786"/>
    <w:bookmarkStart w:name="z618" w:id="787"/>
    <w:p>
      <w:pPr>
        <w:spacing w:after="0"/>
        <w:ind w:left="0"/>
        <w:jc w:val="both"/>
      </w:pPr>
      <w:r>
        <w:rPr>
          <w:rFonts w:ascii="Times New Roman"/>
          <w:b w:val="false"/>
          <w:i w:val="false"/>
          <w:color w:val="000000"/>
          <w:sz w:val="28"/>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bookmarkEnd w:id="787"/>
    <w:bookmarkStart w:name="z619" w:id="788"/>
    <w:p>
      <w:pPr>
        <w:spacing w:after="0"/>
        <w:ind w:left="0"/>
        <w:jc w:val="both"/>
      </w:pPr>
      <w:r>
        <w:rPr>
          <w:rFonts w:ascii="Times New Roman"/>
          <w:b w:val="false"/>
          <w:i w:val="false"/>
          <w:color w:val="000000"/>
          <w:sz w:val="28"/>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2008.12.24 </w:t>
      </w:r>
      <w:r>
        <w:rPr>
          <w:rFonts w:ascii="Times New Roman"/>
          <w:b w:val="false"/>
          <w:i w:val="false"/>
          <w:color w:val="000000"/>
          <w:sz w:val="28"/>
        </w:rPr>
        <w:t>N 111-IV</w:t>
      </w:r>
      <w:r>
        <w:rPr>
          <w:rFonts w:ascii="Times New Roman"/>
          <w:b w:val="false"/>
          <w:i w:val="false"/>
          <w:color w:val="ff0000"/>
          <w:sz w:val="28"/>
        </w:rPr>
        <w:t xml:space="preserve"> (2009.01.01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2" w:id="789"/>
    <w:p>
      <w:pPr>
        <w:spacing w:after="0"/>
        <w:ind w:left="0"/>
        <w:jc w:val="left"/>
      </w:pPr>
      <w:r>
        <w:rPr>
          <w:rFonts w:ascii="Times New Roman"/>
          <w:b/>
          <w:i w:val="false"/>
          <w:color w:val="000000"/>
        </w:rPr>
        <w:t xml:space="preserve"> 8-тарау. БІЛІМ БЕРУ САЛАСЫНДАҒЫ МЕМЛЕКЕТТІК РЕТТЕУ</w:t>
      </w:r>
    </w:p>
    <w:bookmarkEnd w:id="789"/>
    <w:p>
      <w:pPr>
        <w:spacing w:after="0"/>
        <w:ind w:left="0"/>
        <w:jc w:val="both"/>
      </w:pPr>
      <w:r>
        <w:rPr>
          <w:rFonts w:ascii="Times New Roman"/>
          <w:b/>
          <w:i w:val="false"/>
          <w:color w:val="000000"/>
          <w:sz w:val="28"/>
        </w:rPr>
        <w:t>54-бап. Білім беру саласындағы мемлекеттік реттеудің мақсаты мен нысандары</w:t>
      </w:r>
    </w:p>
    <w:bookmarkStart w:name="z621" w:id="790"/>
    <w:p>
      <w:pPr>
        <w:spacing w:after="0"/>
        <w:ind w:left="0"/>
        <w:jc w:val="both"/>
      </w:pPr>
      <w:r>
        <w:rPr>
          <w:rFonts w:ascii="Times New Roman"/>
          <w:b w:val="false"/>
          <w:i w:val="false"/>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bookmarkEnd w:id="790"/>
    <w:bookmarkStart w:name="z622" w:id="791"/>
    <w:p>
      <w:pPr>
        <w:spacing w:after="0"/>
        <w:ind w:left="0"/>
        <w:jc w:val="both"/>
      </w:pPr>
      <w:r>
        <w:rPr>
          <w:rFonts w:ascii="Times New Roman"/>
          <w:b w:val="false"/>
          <w:i w:val="false"/>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bookmarkEnd w:id="791"/>
    <w:p>
      <w:pPr>
        <w:spacing w:after="0"/>
        <w:ind w:left="0"/>
        <w:jc w:val="both"/>
      </w:pPr>
      <w:r>
        <w:rPr>
          <w:rFonts w:ascii="Times New Roman"/>
          <w:b/>
          <w:i w:val="false"/>
          <w:color w:val="000000"/>
          <w:sz w:val="28"/>
        </w:rPr>
        <w:t>55-бап. Білім беру сапасын басқару</w:t>
      </w:r>
    </w:p>
    <w:bookmarkStart w:name="z623" w:id="792"/>
    <w:p>
      <w:pPr>
        <w:spacing w:after="0"/>
        <w:ind w:left="0"/>
        <w:jc w:val="both"/>
      </w:pPr>
      <w:r>
        <w:rPr>
          <w:rFonts w:ascii="Times New Roman"/>
          <w:b w:val="false"/>
          <w:i w:val="false"/>
          <w:color w:val="000000"/>
          <w:sz w:val="28"/>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bookmarkEnd w:id="792"/>
    <w:bookmarkStart w:name="z624" w:id="793"/>
    <w:p>
      <w:pPr>
        <w:spacing w:after="0"/>
        <w:ind w:left="0"/>
        <w:jc w:val="both"/>
      </w:pPr>
      <w:r>
        <w:rPr>
          <w:rFonts w:ascii="Times New Roman"/>
          <w:b w:val="false"/>
          <w:i w:val="false"/>
          <w:color w:val="000000"/>
          <w:sz w:val="28"/>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bookmarkEnd w:id="793"/>
    <w:bookmarkStart w:name="z625" w:id="794"/>
    <w:p>
      <w:pPr>
        <w:spacing w:after="0"/>
        <w:ind w:left="0"/>
        <w:jc w:val="both"/>
      </w:pPr>
      <w:r>
        <w:rPr>
          <w:rFonts w:ascii="Times New Roman"/>
          <w:b w:val="false"/>
          <w:i w:val="false"/>
          <w:color w:val="000000"/>
          <w:sz w:val="28"/>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bookmarkEnd w:id="794"/>
    <w:bookmarkStart w:name="z919" w:id="795"/>
    <w:p>
      <w:pPr>
        <w:spacing w:after="0"/>
        <w:ind w:left="0"/>
        <w:jc w:val="both"/>
      </w:pPr>
      <w:r>
        <w:rPr>
          <w:rFonts w:ascii="Times New Roman"/>
          <w:b w:val="false"/>
          <w:i w:val="false"/>
          <w:color w:val="000000"/>
          <w:sz w:val="28"/>
        </w:rPr>
        <w:t>
      4. Білім алушылардың білім жетістіктерінің мониторингі білім беру ұйымдарынан тәуелсіз, оқыту сапасын жүйелі байқау болып табылады.</w:t>
      </w:r>
    </w:p>
    <w:bookmarkEnd w:id="795"/>
    <w:p>
      <w:pPr>
        <w:spacing w:after="0"/>
        <w:ind w:left="0"/>
        <w:jc w:val="both"/>
      </w:pPr>
      <w:r>
        <w:rPr>
          <w:rFonts w:ascii="Times New Roman"/>
          <w:b w:val="false"/>
          <w:i w:val="false"/>
          <w:color w:val="000000"/>
          <w:sz w:val="28"/>
        </w:rPr>
        <w:t xml:space="preserve">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 </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21" w:id="796"/>
    <w:p>
      <w:pPr>
        <w:spacing w:after="0"/>
        <w:ind w:left="0"/>
        <w:jc w:val="both"/>
      </w:pPr>
      <w:r>
        <w:rPr>
          <w:rFonts w:ascii="Times New Roman"/>
          <w:b w:val="false"/>
          <w:i w:val="false"/>
          <w:color w:val="000000"/>
          <w:sz w:val="28"/>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bookmarkEnd w:id="796"/>
    <w:bookmarkStart w:name="z572" w:id="797"/>
    <w:p>
      <w:pPr>
        <w:spacing w:after="0"/>
        <w:ind w:left="0"/>
        <w:jc w:val="both"/>
      </w:pPr>
      <w:r>
        <w:rPr>
          <w:rFonts w:ascii="Times New Roman"/>
          <w:b w:val="false"/>
          <w:i w:val="false"/>
          <w:color w:val="000000"/>
          <w:sz w:val="28"/>
        </w:rPr>
        <w:t>
      7. Білім алушылардың білім жетістіктеріне мониторинг жүргізу жөніндегі іс-шаралар кешенін жүзеге асыратын ұйым:</w:t>
      </w:r>
    </w:p>
    <w:bookmarkEnd w:id="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тармақшамен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Білім берудің мемлекеттік жалпыға міндетті стандарттары</w:t>
      </w:r>
    </w:p>
    <w:bookmarkStart w:name="z626" w:id="798"/>
    <w:p>
      <w:pPr>
        <w:spacing w:after="0"/>
        <w:ind w:left="0"/>
        <w:jc w:val="both"/>
      </w:pPr>
      <w:r>
        <w:rPr>
          <w:rFonts w:ascii="Times New Roman"/>
          <w:b w:val="false"/>
          <w:i w:val="false"/>
          <w:color w:val="000000"/>
          <w:sz w:val="28"/>
        </w:rPr>
        <w:t>
      1. Қазақстан Республикасында әрбір білім беру деңгейі бойынша:</w:t>
      </w:r>
    </w:p>
    <w:bookmarkEnd w:id="798"/>
    <w:bookmarkStart w:name="z627" w:id="799"/>
    <w:p>
      <w:pPr>
        <w:spacing w:after="0"/>
        <w:ind w:left="0"/>
        <w:jc w:val="both"/>
      </w:pPr>
      <w:r>
        <w:rPr>
          <w:rFonts w:ascii="Times New Roman"/>
          <w:b w:val="false"/>
          <w:i w:val="false"/>
          <w:color w:val="000000"/>
          <w:sz w:val="28"/>
        </w:rPr>
        <w:t>
      1) оқыту нәтижелеріне бағдарлана отырып, білімнің мазмұнына;</w:t>
      </w:r>
    </w:p>
    <w:bookmarkEnd w:id="799"/>
    <w:bookmarkStart w:name="z628" w:id="800"/>
    <w:p>
      <w:pPr>
        <w:spacing w:after="0"/>
        <w:ind w:left="0"/>
        <w:jc w:val="both"/>
      </w:pPr>
      <w:r>
        <w:rPr>
          <w:rFonts w:ascii="Times New Roman"/>
          <w:b w:val="false"/>
          <w:i w:val="false"/>
          <w:color w:val="000000"/>
          <w:sz w:val="28"/>
        </w:rPr>
        <w:t>
      2) білім алушылар мен тәрбиеленушілердің оқу жүктемесінің ең көп көлеміне;</w:t>
      </w:r>
    </w:p>
    <w:bookmarkEnd w:id="800"/>
    <w:bookmarkStart w:name="z629" w:id="801"/>
    <w:p>
      <w:pPr>
        <w:spacing w:after="0"/>
        <w:ind w:left="0"/>
        <w:jc w:val="both"/>
      </w:pPr>
      <w:r>
        <w:rPr>
          <w:rFonts w:ascii="Times New Roman"/>
          <w:b w:val="false"/>
          <w:i w:val="false"/>
          <w:color w:val="000000"/>
          <w:sz w:val="28"/>
        </w:rPr>
        <w:t>
      3) білім алушылардың даярлық деңгейіне;</w:t>
      </w:r>
    </w:p>
    <w:bookmarkEnd w:id="801"/>
    <w:bookmarkStart w:name="z573" w:id="802"/>
    <w:p>
      <w:pPr>
        <w:spacing w:after="0"/>
        <w:ind w:left="0"/>
        <w:jc w:val="both"/>
      </w:pPr>
      <w:r>
        <w:rPr>
          <w:rFonts w:ascii="Times New Roman"/>
          <w:b w:val="false"/>
          <w:i w:val="false"/>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bookmarkEnd w:id="802"/>
    <w:bookmarkStart w:name="z630" w:id="803"/>
    <w:p>
      <w:pPr>
        <w:spacing w:after="0"/>
        <w:ind w:left="0"/>
        <w:jc w:val="both"/>
      </w:pPr>
      <w:r>
        <w:rPr>
          <w:rFonts w:ascii="Times New Roman"/>
          <w:b w:val="false"/>
          <w:i w:val="false"/>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bookmarkEnd w:id="803"/>
    <w:bookmarkStart w:name="z575" w:id="804"/>
    <w:p>
      <w:pPr>
        <w:spacing w:after="0"/>
        <w:ind w:left="0"/>
        <w:jc w:val="both"/>
      </w:pPr>
      <w:r>
        <w:rPr>
          <w:rFonts w:ascii="Times New Roman"/>
          <w:b w:val="false"/>
          <w:i w:val="false"/>
          <w:color w:val="000000"/>
          <w:sz w:val="28"/>
        </w:rPr>
        <w:t>
      3. Мемлекеттік жалпыға міндетті білім беру стандарттары инклюзивті білім беру ескеріле отырып әзірленеді.</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Білім беру саласындағы қызметті лицензиялау</w:t>
      </w:r>
    </w:p>
    <w:p>
      <w:pPr>
        <w:spacing w:after="0"/>
        <w:ind w:left="0"/>
        <w:jc w:val="both"/>
      </w:pPr>
      <w:r>
        <w:rPr>
          <w:rFonts w:ascii="Times New Roman"/>
          <w:b w:val="false"/>
          <w:i w:val="false"/>
          <w:color w:val="ff0000"/>
          <w:sz w:val="28"/>
        </w:rPr>
        <w:t xml:space="preserve">
      Ескерту. 57-баптың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31" w:id="805"/>
    <w:p>
      <w:pPr>
        <w:spacing w:after="0"/>
        <w:ind w:left="0"/>
        <w:jc w:val="both"/>
      </w:pPr>
      <w:r>
        <w:rPr>
          <w:rFonts w:ascii="Times New Roman"/>
          <w:b w:val="false"/>
          <w:i w:val="false"/>
          <w:color w:val="000000"/>
          <w:sz w:val="28"/>
        </w:rPr>
        <w:t>
      1. Заңды тұлғалардың (бұдан әрі – лицензиат) білім беру қызметі осы Заңға және Қазақстан Республикасының рұқсаттар және хабарламалар туралы заңнамасына сәйкес лицензиялануға жатады.</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әскери, арнаулы оқу орындары үшін мамандықтардың топтары бойынша шифр, атауы көрсетіледі.</w:t>
      </w:r>
    </w:p>
    <w:p>
      <w:pPr>
        <w:spacing w:after="0"/>
        <w:ind w:left="0"/>
        <w:jc w:val="both"/>
      </w:pPr>
      <w:r>
        <w:rPr>
          <w:rFonts w:ascii="Times New Roman"/>
          <w:b w:val="false"/>
          <w:i w:val="false"/>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және оқыту нысандары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кадрларды даярлау бағыттары және оқыту нысандары бойынша сыныптауышқа сәйкес кадрларды даярлау бағытының коды, қолданылу мерзімі (осы баптың 3-1-тармағы қолданысқа енгізілген кезге дейін берілген лицензия қосымшасын қоспағанда) және атауы көрсетіледі.</w:t>
      </w:r>
    </w:p>
    <w:bookmarkStart w:name="z633" w:id="806"/>
    <w:p>
      <w:pPr>
        <w:spacing w:after="0"/>
        <w:ind w:left="0"/>
        <w:jc w:val="both"/>
      </w:pPr>
      <w:r>
        <w:rPr>
          <w:rFonts w:ascii="Times New Roman"/>
          <w:b w:val="false"/>
          <w:i w:val="false"/>
          <w:color w:val="000000"/>
          <w:sz w:val="28"/>
        </w:rPr>
        <w:t>
      3. Лицензиар білім беру қызметімен айналысуға лицензияны және (немесе) лицензияға қосымшаны беру, тоқтату, сондай-ақ осы баптың 3-1-тармағының төртінші, бесінші және алтыншы бөліктерінде көзделген жағдайларда білім беру қызметімен айналысуға лицензияны және (немесе) лицензияға қосымшаны қайта ресімдеу мәселелерін алқалы және жария қарау үшін консультативтік-кеңесші орган құрады.</w:t>
      </w:r>
    </w:p>
    <w:bookmarkEnd w:id="806"/>
    <w:bookmarkStart w:name="z1202" w:id="807"/>
    <w:p>
      <w:pPr>
        <w:spacing w:after="0"/>
        <w:ind w:left="0"/>
        <w:jc w:val="both"/>
      </w:pPr>
      <w:r>
        <w:rPr>
          <w:rFonts w:ascii="Times New Roman"/>
          <w:b w:val="false"/>
          <w:i w:val="false"/>
          <w:color w:val="000000"/>
          <w:sz w:val="28"/>
        </w:rPr>
        <w:t>
      3-1. Білім беру қызметімен айналысуға лицензиялар және (немесе) лицензияға қосымшалар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 үшін, сондай-ақ Сот төрелігі академиясы, әскери, арнаулы оқу орындары үшін олардың қолданылу мерзімі шектелмей беріледі.</w:t>
      </w:r>
    </w:p>
    <w:bookmarkEnd w:id="807"/>
    <w:p>
      <w:pPr>
        <w:spacing w:after="0"/>
        <w:ind w:left="0"/>
        <w:jc w:val="both"/>
      </w:pPr>
      <w:r>
        <w:rPr>
          <w:rFonts w:ascii="Times New Roman"/>
          <w:b w:val="false"/>
          <w:i w:val="false"/>
          <w:color w:val="000000"/>
          <w:sz w:val="28"/>
        </w:rPr>
        <w:t>
      Жоғары және (немесе) жоғары оқу орнынан кейінгі білім беру ұйымдары үшін білім беру қызметімен айналысуға лицензиялар және (немесе) лицензияға қосымшалар бес жыл қолданылу мерзімімен беріледі.</w:t>
      </w:r>
    </w:p>
    <w:p>
      <w:pPr>
        <w:spacing w:after="0"/>
        <w:ind w:left="0"/>
        <w:jc w:val="both"/>
      </w:pPr>
      <w:r>
        <w:rPr>
          <w:rFonts w:ascii="Times New Roman"/>
          <w:b w:val="false"/>
          <w:i w:val="false"/>
          <w:color w:val="000000"/>
          <w:sz w:val="28"/>
        </w:rPr>
        <w:t>
      Лицензияның және (немесе) лицензияға қосымшаның қолданылу мерзімі берілген күнінен бастап есептеледі.</w:t>
      </w:r>
    </w:p>
    <w:p>
      <w:pPr>
        <w:spacing w:after="0"/>
        <w:ind w:left="0"/>
        <w:jc w:val="both"/>
      </w:pPr>
      <w:r>
        <w:rPr>
          <w:rFonts w:ascii="Times New Roman"/>
          <w:b w:val="false"/>
          <w:i w:val="false"/>
          <w:color w:val="000000"/>
          <w:sz w:val="28"/>
        </w:rPr>
        <w:t>
      Лицензиат лицензияны және (немесе) лицензияға қосымшаны қайта ресімдеу үшін олардың қолданылу мерзімі өткенге дейінгі төрт айдан ерте емес, бірақ отыз жұмыс күнінен кешіктірмей мыналармен қоса өтініш береді:</w:t>
      </w:r>
    </w:p>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3-тармағында көзделген құжаттар;</w:t>
      </w:r>
    </w:p>
    <w:p>
      <w:pPr>
        <w:spacing w:after="0"/>
        <w:ind w:left="0"/>
        <w:jc w:val="both"/>
      </w:pPr>
      <w:r>
        <w:rPr>
          <w:rFonts w:ascii="Times New Roman"/>
          <w:b w:val="false"/>
          <w:i w:val="false"/>
          <w:color w:val="000000"/>
          <w:sz w:val="28"/>
        </w:rPr>
        <w:t>
      2) білім беру қызметіне қойылатын біліктілік талаптарына сәйкестігі туралы мәліметтер мен құжаттар.</w:t>
      </w:r>
    </w:p>
    <w:p>
      <w:pPr>
        <w:spacing w:after="0"/>
        <w:ind w:left="0"/>
        <w:jc w:val="both"/>
      </w:pPr>
      <w:r>
        <w:rPr>
          <w:rFonts w:ascii="Times New Roman"/>
          <w:b w:val="false"/>
          <w:i w:val="false"/>
          <w:color w:val="000000"/>
          <w:sz w:val="28"/>
        </w:rPr>
        <w:t>
      Лицензиар өтініш берушінің құжаттары тіркелген күннен бастап жиырма жұмыс күні ішінде:</w:t>
      </w:r>
    </w:p>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лицензиясын және (немесе) лицензияға қосымшасын қайта ресімдеу туралы өтінішті қарайды;</w:t>
      </w:r>
    </w:p>
    <w:p>
      <w:pPr>
        <w:spacing w:after="0"/>
        <w:ind w:left="0"/>
        <w:jc w:val="both"/>
      </w:pPr>
      <w:r>
        <w:rPr>
          <w:rFonts w:ascii="Times New Roman"/>
          <w:b w:val="false"/>
          <w:i w:val="false"/>
          <w:color w:val="000000"/>
          <w:sz w:val="28"/>
        </w:rPr>
        <w:t>
      2) білім беру қызметіне қойылатын біліктілік талаптарына сәйкестігіне рұқсаттық бақылауды жүзеге асырады;</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ұйымдарының лицензиясын және (немесе) лицензияға қосымшасын қайта ресімдейді не оларды қайта ресімдеуден бас тартады.</w:t>
      </w:r>
    </w:p>
    <w:p>
      <w:pPr>
        <w:spacing w:after="0"/>
        <w:ind w:left="0"/>
        <w:jc w:val="both"/>
      </w:pPr>
      <w:r>
        <w:rPr>
          <w:rFonts w:ascii="Times New Roman"/>
          <w:b w:val="false"/>
          <w:i w:val="false"/>
          <w:color w:val="000000"/>
          <w:sz w:val="28"/>
        </w:rPr>
        <w:t>
      Лицензиар білім беру қызметімен айналысуға лицензияны және (немесе) лицензияға қосымшаны мынадай негіздер бойынша қайта ресімдеуден бас тартады:</w:t>
      </w:r>
    </w:p>
    <w:p>
      <w:pPr>
        <w:spacing w:after="0"/>
        <w:ind w:left="0"/>
        <w:jc w:val="both"/>
      </w:pPr>
      <w:r>
        <w:rPr>
          <w:rFonts w:ascii="Times New Roman"/>
          <w:b w:val="false"/>
          <w:i w:val="false"/>
          <w:color w:val="000000"/>
          <w:sz w:val="28"/>
        </w:rPr>
        <w:t>
      1) осы тармақтың төртінші бөлігі талабының сақталмауы не құжаттардың тиісінше ресімделмеуі;</w:t>
      </w:r>
    </w:p>
    <w:p>
      <w:pPr>
        <w:spacing w:after="0"/>
        <w:ind w:left="0"/>
        <w:jc w:val="both"/>
      </w:pPr>
      <w:r>
        <w:rPr>
          <w:rFonts w:ascii="Times New Roman"/>
          <w:b w:val="false"/>
          <w:i w:val="false"/>
          <w:color w:val="000000"/>
          <w:sz w:val="28"/>
        </w:rPr>
        <w:t>
      2) өтініш берушінің білім беру қызметіне қойылатын біліктілік талаптарына сай келмеуі.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bookmarkStart w:name="z972" w:id="808"/>
    <w:p>
      <w:pPr>
        <w:spacing w:after="0"/>
        <w:ind w:left="0"/>
        <w:jc w:val="both"/>
      </w:pPr>
      <w:r>
        <w:rPr>
          <w:rFonts w:ascii="Times New Roman"/>
          <w:b w:val="false"/>
          <w:i w:val="false"/>
          <w:color w:val="000000"/>
          <w:sz w:val="28"/>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bookmarkEnd w:id="808"/>
    <w:bookmarkStart w:name="z635" w:id="809"/>
    <w:p>
      <w:pPr>
        <w:spacing w:after="0"/>
        <w:ind w:left="0"/>
        <w:jc w:val="both"/>
      </w:pPr>
      <w:r>
        <w:rPr>
          <w:rFonts w:ascii="Times New Roman"/>
          <w:b w:val="false"/>
          <w:i w:val="false"/>
          <w:color w:val="000000"/>
          <w:sz w:val="28"/>
        </w:rPr>
        <w:t>
      5. Лицензиардың білім беру қызметімен айналысуға лицензияның және (немесе) лицензияға қосымшаның қолданысын Қазақстан Республикасының Әкімшілік құқық бұзушылық туралы кодексінде көзделген тәртіппен алты айға дейінгі мерзімге тоқтата тұруға құқығы бар.</w:t>
      </w:r>
    </w:p>
    <w:bookmarkEnd w:id="809"/>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кезеңде лицензиат:</w:t>
      </w:r>
    </w:p>
    <w:p>
      <w:pPr>
        <w:spacing w:after="0"/>
        <w:ind w:left="0"/>
        <w:jc w:val="both"/>
      </w:pPr>
      <w:r>
        <w:rPr>
          <w:rFonts w:ascii="Times New Roman"/>
          <w:b w:val="false"/>
          <w:i w:val="false"/>
          <w:color w:val="000000"/>
          <w:sz w:val="28"/>
        </w:rPr>
        <w:t>
      1) оқу процесін жалғастырады;</w:t>
      </w:r>
    </w:p>
    <w:p>
      <w:pPr>
        <w:spacing w:after="0"/>
        <w:ind w:left="0"/>
        <w:jc w:val="both"/>
      </w:pPr>
      <w:r>
        <w:rPr>
          <w:rFonts w:ascii="Times New Roman"/>
          <w:b w:val="false"/>
          <w:i w:val="false"/>
          <w:color w:val="000000"/>
          <w:sz w:val="28"/>
        </w:rPr>
        <w:t>
      2) білім туралы құжатты бере отырып, оқытудың оқу жылын аяқтайды;</w:t>
      </w:r>
    </w:p>
    <w:p>
      <w:pPr>
        <w:spacing w:after="0"/>
        <w:ind w:left="0"/>
        <w:jc w:val="both"/>
      </w:pPr>
      <w:r>
        <w:rPr>
          <w:rFonts w:ascii="Times New Roman"/>
          <w:b w:val="false"/>
          <w:i w:val="false"/>
          <w:color w:val="000000"/>
          <w:sz w:val="28"/>
        </w:rPr>
        <w:t>
      3) білім беру қызметімен айналысуға лицензияның және (немесе) лицензияға қосымшаның қолданысын тоқтата тұруға алып келген бұзушылықтарды жояды.</w:t>
      </w:r>
    </w:p>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кезде лицензиат:</w:t>
      </w:r>
    </w:p>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2) білім беру қызметімен айналысуға лицензиясымен және (немесе) лицензияға қосымшасымен әрекеттер жасауға (білім беру қызметімен айналысуға лицензиясын тоқтату, қайта ресімдеу, тоқтатыла тұрғанына жаңа қосымшалар алу);</w:t>
      </w:r>
    </w:p>
    <w:p>
      <w:pPr>
        <w:spacing w:after="0"/>
        <w:ind w:left="0"/>
        <w:jc w:val="both"/>
      </w:pPr>
      <w:r>
        <w:rPr>
          <w:rFonts w:ascii="Times New Roman"/>
          <w:b w:val="false"/>
          <w:i w:val="false"/>
          <w:color w:val="000000"/>
          <w:sz w:val="28"/>
        </w:rPr>
        <w:t>
      3) оқуға, оның ішінде басқа білім беру ұйымдарынан ауыстыру және қалпына келтіру арқылы қабылдауды жүзеге асыруға құқылы емес.</w:t>
      </w:r>
    </w:p>
    <w:bookmarkStart w:name="z749" w:id="810"/>
    <w:p>
      <w:pPr>
        <w:spacing w:after="0"/>
        <w:ind w:left="0"/>
        <w:jc w:val="both"/>
      </w:pPr>
      <w:r>
        <w:rPr>
          <w:rFonts w:ascii="Times New Roman"/>
          <w:b w:val="false"/>
          <w:i w:val="false"/>
          <w:color w:val="000000"/>
          <w:sz w:val="28"/>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bookmarkEnd w:id="810"/>
    <w:p>
      <w:pPr>
        <w:spacing w:after="0"/>
        <w:ind w:left="0"/>
        <w:jc w:val="both"/>
      </w:pPr>
      <w:r>
        <w:rPr>
          <w:rFonts w:ascii="Times New Roman"/>
          <w:b w:val="false"/>
          <w:i w:val="false"/>
          <w:color w:val="000000"/>
          <w:sz w:val="28"/>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pPr>
        <w:spacing w:after="0"/>
        <w:ind w:left="0"/>
        <w:jc w:val="both"/>
      </w:pPr>
      <w:r>
        <w:rPr>
          <w:rFonts w:ascii="Times New Roman"/>
          <w:b w:val="false"/>
          <w:i w:val="false"/>
          <w:color w:val="000000"/>
          <w:sz w:val="28"/>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bookmarkStart w:name="z1025" w:id="811"/>
    <w:p>
      <w:pPr>
        <w:spacing w:after="0"/>
        <w:ind w:left="0"/>
        <w:jc w:val="both"/>
      </w:pPr>
      <w:r>
        <w:rPr>
          <w:rFonts w:ascii="Times New Roman"/>
          <w:b w:val="false"/>
          <w:i w:val="false"/>
          <w:color w:val="000000"/>
          <w:sz w:val="28"/>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bookmarkEnd w:id="811"/>
    <w:p>
      <w:pPr>
        <w:spacing w:after="0"/>
        <w:ind w:left="0"/>
        <w:jc w:val="both"/>
      </w:pPr>
      <w:r>
        <w:rPr>
          <w:rFonts w:ascii="Times New Roman"/>
          <w:b w:val="false"/>
          <w:i w:val="false"/>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pPr>
        <w:spacing w:after="0"/>
        <w:ind w:left="0"/>
        <w:jc w:val="both"/>
      </w:pPr>
      <w:r>
        <w:rPr>
          <w:rFonts w:ascii="Times New Roman"/>
          <w:b w:val="false"/>
          <w:i w:val="false"/>
          <w:color w:val="000000"/>
          <w:sz w:val="28"/>
        </w:rPr>
        <w:t>
      2) білім беру қызметін лицензиялау кезінде қойылатын бiлiктiлiк талаптарына сәйкестігі туралы мәлiметтер мен құжаттарды береді.</w:t>
      </w:r>
    </w:p>
    <w:p>
      <w:pPr>
        <w:spacing w:after="0"/>
        <w:ind w:left="0"/>
        <w:jc w:val="both"/>
      </w:pPr>
      <w:r>
        <w:rPr>
          <w:rFonts w:ascii="Times New Roman"/>
          <w:b w:val="false"/>
          <w:i w:val="false"/>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pPr>
        <w:spacing w:after="0"/>
        <w:ind w:left="0"/>
        <w:jc w:val="both"/>
      </w:pPr>
      <w:r>
        <w:rPr>
          <w:rFonts w:ascii="Times New Roman"/>
          <w:b w:val="false"/>
          <w:i w:val="false"/>
          <w:color w:val="000000"/>
          <w:sz w:val="28"/>
        </w:rPr>
        <w:t>
      1) осы тармақтың төртінші бөлігінде көрсетілген құжаттар ұсынылмаған немесе тиісті түрде ресімделмеген;</w:t>
      </w:r>
    </w:p>
    <w:p>
      <w:pPr>
        <w:spacing w:after="0"/>
        <w:ind w:left="0"/>
        <w:jc w:val="both"/>
      </w:pPr>
      <w:r>
        <w:rPr>
          <w:rFonts w:ascii="Times New Roman"/>
          <w:b w:val="false"/>
          <w:i w:val="false"/>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57-1-бап. Мектепке дейiнгi тәрбие мен оқыту саласындағы қызметті жүзеге асырудың басталғаны немесе тоқтатылғаны туралы хабарлама</w:t>
      </w:r>
    </w:p>
    <w:bookmarkStart w:name="z962" w:id="812"/>
    <w:p>
      <w:pPr>
        <w:spacing w:after="0"/>
        <w:ind w:left="0"/>
        <w:jc w:val="both"/>
      </w:pPr>
      <w:r>
        <w:rPr>
          <w:rFonts w:ascii="Times New Roman"/>
          <w:b w:val="false"/>
          <w:i w:val="false"/>
          <w:color w:val="000000"/>
          <w:sz w:val="28"/>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bookmarkEnd w:id="812"/>
    <w:bookmarkStart w:name="z963" w:id="813"/>
    <w:p>
      <w:pPr>
        <w:spacing w:after="0"/>
        <w:ind w:left="0"/>
        <w:jc w:val="both"/>
      </w:pPr>
      <w:r>
        <w:rPr>
          <w:rFonts w:ascii="Times New Roman"/>
          <w:b w:val="false"/>
          <w:i w:val="false"/>
          <w:color w:val="000000"/>
          <w:sz w:val="28"/>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bookmarkEnd w:id="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57-1-баппен толықтырылды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Білім беру ұйымдарын аккредиттеу</w:t>
      </w:r>
    </w:p>
    <w:bookmarkStart w:name="z636" w:id="814"/>
    <w:p>
      <w:pPr>
        <w:spacing w:after="0"/>
        <w:ind w:left="0"/>
        <w:jc w:val="both"/>
      </w:pPr>
      <w:r>
        <w:rPr>
          <w:rFonts w:ascii="Times New Roman"/>
          <w:b w:val="false"/>
          <w:i w:val="false"/>
          <w:color w:val="ff0000"/>
          <w:sz w:val="28"/>
        </w:rPr>
        <w:t xml:space="preserve">
      Ескерту. 58-бап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End w:id="814"/>
    <w:p>
      <w:pPr>
        <w:spacing w:after="0"/>
        <w:ind w:left="0"/>
        <w:jc w:val="both"/>
      </w:pPr>
      <w:r>
        <w:rPr>
          <w:rFonts w:ascii="Times New Roman"/>
          <w:b/>
          <w:i w:val="false"/>
          <w:color w:val="000000"/>
          <w:sz w:val="28"/>
        </w:rPr>
        <w:t>59-бап. Білім беру жүйесіндегі мемлекеттік бақылау</w:t>
      </w:r>
    </w:p>
    <w:bookmarkStart w:name="z640" w:id="815"/>
    <w:p>
      <w:pPr>
        <w:spacing w:after="0"/>
        <w:ind w:left="0"/>
        <w:jc w:val="both"/>
      </w:pPr>
      <w:r>
        <w:rPr>
          <w:rFonts w:ascii="Times New Roman"/>
          <w:b w:val="false"/>
          <w:i w:val="false"/>
          <w:color w:val="000000"/>
          <w:sz w:val="28"/>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bookmarkEnd w:id="815"/>
    <w:p>
      <w:pPr>
        <w:spacing w:after="0"/>
        <w:ind w:left="0"/>
        <w:jc w:val="both"/>
      </w:pPr>
      <w:r>
        <w:rPr>
          <w:rFonts w:ascii="Times New Roman"/>
          <w:b w:val="false"/>
          <w:i w:val="false"/>
          <w:color w:val="000000"/>
          <w:sz w:val="28"/>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bookmarkStart w:name="z641" w:id="816"/>
    <w:p>
      <w:pPr>
        <w:spacing w:after="0"/>
        <w:ind w:left="0"/>
        <w:jc w:val="both"/>
      </w:pPr>
      <w:r>
        <w:rPr>
          <w:rFonts w:ascii="Times New Roman"/>
          <w:b w:val="false"/>
          <w:i w:val="false"/>
          <w:color w:val="000000"/>
          <w:sz w:val="28"/>
        </w:rPr>
        <w:t>
      2. Білім беру жүйесіндегі мемлекеттік бақылау объектілері:</w:t>
      </w:r>
    </w:p>
    <w:bookmarkEnd w:id="816"/>
    <w:bookmarkStart w:name="z642" w:id="817"/>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асыратын заңды тұлғалардың білім беру қызметі;</w:t>
      </w:r>
    </w:p>
    <w:bookmarkEnd w:id="817"/>
    <w:bookmarkStart w:name="z643" w:id="818"/>
    <w:p>
      <w:pPr>
        <w:spacing w:after="0"/>
        <w:ind w:left="0"/>
        <w:jc w:val="both"/>
      </w:pPr>
      <w:r>
        <w:rPr>
          <w:rFonts w:ascii="Times New Roman"/>
          <w:b w:val="false"/>
          <w:i w:val="false"/>
          <w:color w:val="000000"/>
          <w:sz w:val="28"/>
        </w:rPr>
        <w:t>
      2) білім алушылардың тиісті жалпы білім беретін оқу және білім беру бағдарламаларын меңгеру деңгейі;</w:t>
      </w:r>
    </w:p>
    <w:bookmarkEnd w:id="818"/>
    <w:p>
      <w:pPr>
        <w:spacing w:after="0"/>
        <w:ind w:left="0"/>
        <w:jc w:val="both"/>
      </w:pPr>
      <w:r>
        <w:rPr>
          <w:rFonts w:ascii="Times New Roman"/>
          <w:b w:val="false"/>
          <w:i w:val="false"/>
          <w:color w:val="000000"/>
          <w:sz w:val="28"/>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bookmarkStart w:name="z644" w:id="819"/>
    <w:p>
      <w:pPr>
        <w:spacing w:after="0"/>
        <w:ind w:left="0"/>
        <w:jc w:val="both"/>
      </w:pPr>
      <w:r>
        <w:rPr>
          <w:rFonts w:ascii="Times New Roman"/>
          <w:b w:val="false"/>
          <w:i w:val="false"/>
          <w:color w:val="000000"/>
          <w:sz w:val="28"/>
        </w:rPr>
        <w:t>
      3. Білім беру жүйесіндегі мемлекеттік бақылау Қазақстан Республикасының Кәсіпкерлік кодексіне сәйкес мынадай нысандарда жүзеге асырылады:</w:t>
      </w:r>
    </w:p>
    <w:bookmarkEnd w:id="819"/>
    <w:p>
      <w:pPr>
        <w:spacing w:after="0"/>
        <w:ind w:left="0"/>
        <w:jc w:val="both"/>
      </w:pPr>
      <w:r>
        <w:rPr>
          <w:rFonts w:ascii="Times New Roman"/>
          <w:b w:val="false"/>
          <w:i w:val="false"/>
          <w:color w:val="000000"/>
          <w:sz w:val="28"/>
        </w:rPr>
        <w:t>
      1) Қазақстан Республикасының білім туралы заңнамасының сақталуын жоспардан тыс тексеру;</w:t>
      </w:r>
    </w:p>
    <w:p>
      <w:pPr>
        <w:spacing w:after="0"/>
        <w:ind w:left="0"/>
        <w:jc w:val="both"/>
      </w:pPr>
      <w:r>
        <w:rPr>
          <w:rFonts w:ascii="Times New Roman"/>
          <w:b w:val="false"/>
          <w:i w:val="false"/>
          <w:color w:val="000000"/>
          <w:sz w:val="28"/>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3) осы Заңда айқындалатын тәртіппен бақылау субъектісіне (объектісіне) бармай профилактикалық бақылау.</w:t>
      </w:r>
    </w:p>
    <w:bookmarkStart w:name="z648" w:id="820"/>
    <w:p>
      <w:pPr>
        <w:spacing w:after="0"/>
        <w:ind w:left="0"/>
        <w:jc w:val="both"/>
      </w:pPr>
      <w:r>
        <w:rPr>
          <w:rFonts w:ascii="Times New Roman"/>
          <w:b w:val="false"/>
          <w:i w:val="false"/>
          <w:color w:val="000000"/>
          <w:sz w:val="28"/>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bookmarkEnd w:id="820"/>
    <w:p>
      <w:pPr>
        <w:spacing w:after="0"/>
        <w:ind w:left="0"/>
        <w:jc w:val="both"/>
      </w:pPr>
      <w:r>
        <w:rPr>
          <w:rFonts w:ascii="Times New Roman"/>
          <w:b w:val="false"/>
          <w:i w:val="false"/>
          <w:color w:val="000000"/>
          <w:sz w:val="28"/>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бөлігіне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pPr>
        <w:spacing w:after="0"/>
        <w:ind w:left="0"/>
        <w:jc w:val="both"/>
      </w:pPr>
      <w:r>
        <w:rPr>
          <w:rFonts w:ascii="Times New Roman"/>
          <w:b w:val="false"/>
          <w:i w:val="false"/>
          <w:color w:val="000000"/>
          <w:sz w:val="28"/>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бесінші бөлігіне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алтыншы бөлігіне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pPr>
        <w:spacing w:after="0"/>
        <w:ind w:left="0"/>
        <w:jc w:val="both"/>
      </w:pPr>
      <w:r>
        <w:rPr>
          <w:rFonts w:ascii="Times New Roman"/>
          <w:b w:val="false"/>
          <w:i w:val="false"/>
          <w:color w:val="000000"/>
          <w:sz w:val="28"/>
        </w:rPr>
        <w:t>
      Мемлекеттік аттестаттау нәтижелері бойынша мынадай қорытындылардың бірі беріледі:</w:t>
      </w:r>
    </w:p>
    <w:p>
      <w:pPr>
        <w:spacing w:after="0"/>
        <w:ind w:left="0"/>
        <w:jc w:val="both"/>
      </w:pPr>
      <w:r>
        <w:rPr>
          <w:rFonts w:ascii="Times New Roman"/>
          <w:b w:val="false"/>
          <w:i w:val="false"/>
          <w:color w:val="000000"/>
          <w:sz w:val="28"/>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pPr>
        <w:spacing w:after="0"/>
        <w:ind w:left="0"/>
        <w:jc w:val="both"/>
      </w:pPr>
      <w:r>
        <w:rPr>
          <w:rFonts w:ascii="Times New Roman"/>
          <w:b w:val="false"/>
          <w:i w:val="false"/>
          <w:color w:val="000000"/>
          <w:sz w:val="28"/>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pPr>
        <w:spacing w:after="0"/>
        <w:ind w:left="0"/>
        <w:jc w:val="both"/>
      </w:pPr>
      <w:r>
        <w:rPr>
          <w:rFonts w:ascii="Times New Roman"/>
          <w:b w:val="false"/>
          <w:i w:val="false"/>
          <w:color w:val="000000"/>
          <w:sz w:val="28"/>
        </w:rPr>
        <w:t>
      Бірінші мемлекеттік аттестаттау жаңадан құрылған, мынадай:</w:t>
      </w:r>
    </w:p>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бағдарламаларын іске асыратын білім беру ұйымдарында үш жылдан кейін;</w:t>
      </w:r>
    </w:p>
    <w:p>
      <w:pPr>
        <w:spacing w:after="0"/>
        <w:ind w:left="0"/>
        <w:jc w:val="both"/>
      </w:pPr>
      <w:r>
        <w:rPr>
          <w:rFonts w:ascii="Times New Roman"/>
          <w:b w:val="false"/>
          <w:i w:val="false"/>
          <w:color w:val="000000"/>
          <w:sz w:val="28"/>
        </w:rPr>
        <w:t xml:space="preserve">
      2) бастауыш, негізгі орта, жалпы орта білім берудің жалпы білім беретін оқу бағдарламаларын іске асыратын білім беру ұйымдарында төрт жылдан кейін; </w:t>
      </w:r>
    </w:p>
    <w:p>
      <w:pPr>
        <w:spacing w:after="0"/>
        <w:ind w:left="0"/>
        <w:jc w:val="both"/>
      </w:pPr>
      <w:r>
        <w:rPr>
          <w:rFonts w:ascii="Times New Roman"/>
          <w:b w:val="false"/>
          <w:i w:val="false"/>
          <w:color w:val="000000"/>
          <w:sz w:val="28"/>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4-1-тармаққа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66" w:id="821"/>
    <w:p>
      <w:pPr>
        <w:spacing w:after="0"/>
        <w:ind w:left="0"/>
        <w:jc w:val="both"/>
      </w:pPr>
      <w:r>
        <w:rPr>
          <w:rFonts w:ascii="Times New Roman"/>
          <w:b w:val="false"/>
          <w:i w:val="false"/>
          <w:color w:val="000000"/>
          <w:sz w:val="28"/>
        </w:rPr>
        <w:t>
      8-3. Қызметін хабарлама жасау тәртібімен жүзеге асыратын білім беру ұйымдарының қызметі тоқтатыла тұрған кезде білім беру ұйымдары:</w:t>
      </w:r>
    </w:p>
    <w:bookmarkEnd w:id="821"/>
    <w:p>
      <w:pPr>
        <w:spacing w:after="0"/>
        <w:ind w:left="0"/>
        <w:jc w:val="both"/>
      </w:pPr>
      <w:r>
        <w:rPr>
          <w:rFonts w:ascii="Times New Roman"/>
          <w:b w:val="false"/>
          <w:i w:val="false"/>
          <w:color w:val="000000"/>
          <w:sz w:val="28"/>
        </w:rPr>
        <w:t>
      3)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bookmarkStart w:name="z967" w:id="822"/>
    <w:p>
      <w:pPr>
        <w:spacing w:after="0"/>
        <w:ind w:left="0"/>
        <w:jc w:val="both"/>
      </w:pPr>
      <w:r>
        <w:rPr>
          <w:rFonts w:ascii="Times New Roman"/>
          <w:b w:val="false"/>
          <w:i w:val="false"/>
          <w:color w:val="000000"/>
          <w:sz w:val="28"/>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822"/>
    <w:p>
      <w:pPr>
        <w:spacing w:after="0"/>
        <w:ind w:left="0"/>
        <w:jc w:val="both"/>
      </w:pPr>
      <w:r>
        <w:rPr>
          <w:rFonts w:ascii="Times New Roman"/>
          <w:b w:val="false"/>
          <w:i w:val="false"/>
          <w:color w:val="000000"/>
          <w:sz w:val="28"/>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pPr>
        <w:spacing w:after="0"/>
        <w:ind w:left="0"/>
        <w:jc w:val="both"/>
      </w:pPr>
      <w:r>
        <w:rPr>
          <w:rFonts w:ascii="Times New Roman"/>
          <w:b w:val="false"/>
          <w:i w:val="false"/>
          <w:color w:val="000000"/>
          <w:sz w:val="28"/>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bookmarkStart w:name="z1133" w:id="823"/>
    <w:p>
      <w:pPr>
        <w:spacing w:after="0"/>
        <w:ind w:left="0"/>
        <w:jc w:val="both"/>
      </w:pPr>
      <w:r>
        <w:rPr>
          <w:rFonts w:ascii="Times New Roman"/>
          <w:b w:val="false"/>
          <w:i w:val="false"/>
          <w:color w:val="000000"/>
          <w:sz w:val="28"/>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bookmarkEnd w:id="823"/>
    <w:bookmarkStart w:name="z1134" w:id="824"/>
    <w:p>
      <w:pPr>
        <w:spacing w:after="0"/>
        <w:ind w:left="0"/>
        <w:jc w:val="both"/>
      </w:pPr>
      <w:r>
        <w:rPr>
          <w:rFonts w:ascii="Times New Roman"/>
          <w:b w:val="false"/>
          <w:i w:val="false"/>
          <w:color w:val="000000"/>
          <w:sz w:val="28"/>
        </w:rPr>
        <w:t>
      8-6. Бақылау субъектісіне (объектісіне) бармай профилактикалық бақылау мынадай деректерді талдау, зерделеу және салыстыру арқылы жүргізіледі:</w:t>
      </w:r>
    </w:p>
    <w:bookmarkEnd w:id="824"/>
    <w:bookmarkStart w:name="z1135" w:id="825"/>
    <w:p>
      <w:pPr>
        <w:spacing w:after="0"/>
        <w:ind w:left="0"/>
        <w:jc w:val="both"/>
      </w:pPr>
      <w:r>
        <w:rPr>
          <w:rFonts w:ascii="Times New Roman"/>
          <w:b w:val="false"/>
          <w:i w:val="false"/>
          <w:color w:val="000000"/>
          <w:sz w:val="28"/>
        </w:rPr>
        <w:t>
      1) білім беру ұйымдарының ресми интернет-ресурстарында орналастырылған білім беру қызметінің өзін-өзі бағалау материалдары;</w:t>
      </w:r>
    </w:p>
    <w:bookmarkEnd w:id="825"/>
    <w:bookmarkStart w:name="z1136" w:id="826"/>
    <w:p>
      <w:pPr>
        <w:spacing w:after="0"/>
        <w:ind w:left="0"/>
        <w:jc w:val="both"/>
      </w:pPr>
      <w:r>
        <w:rPr>
          <w:rFonts w:ascii="Times New Roman"/>
          <w:b w:val="false"/>
          <w:i w:val="false"/>
          <w:color w:val="000000"/>
          <w:sz w:val="28"/>
        </w:rPr>
        <w:t>
      2) білім беру саласындағы ақпараттандыру объектісі;</w:t>
      </w:r>
    </w:p>
    <w:bookmarkEnd w:id="826"/>
    <w:bookmarkStart w:name="z1137" w:id="827"/>
    <w:p>
      <w:pPr>
        <w:spacing w:after="0"/>
        <w:ind w:left="0"/>
        <w:jc w:val="both"/>
      </w:pPr>
      <w:r>
        <w:rPr>
          <w:rFonts w:ascii="Times New Roman"/>
          <w:b w:val="false"/>
          <w:i w:val="false"/>
          <w:color w:val="000000"/>
          <w:sz w:val="28"/>
        </w:rPr>
        <w:t>
      3) ұйымдар мен уәкілетті мемлекеттік органдардан алынған мәліметтер.</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8-7-тармаққа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bookmarkStart w:name="z1139" w:id="828"/>
    <w:p>
      <w:pPr>
        <w:spacing w:after="0"/>
        <w:ind w:left="0"/>
        <w:jc w:val="both"/>
      </w:pPr>
      <w:r>
        <w:rPr>
          <w:rFonts w:ascii="Times New Roman"/>
          <w:b w:val="false"/>
          <w:i w:val="false"/>
          <w:color w:val="000000"/>
          <w:sz w:val="28"/>
        </w:rPr>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8-9-тармаққа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bookmarkStart w:name="z1141" w:id="829"/>
    <w:p>
      <w:pPr>
        <w:spacing w:after="0"/>
        <w:ind w:left="0"/>
        <w:jc w:val="both"/>
      </w:pPr>
      <w:r>
        <w:rPr>
          <w:rFonts w:ascii="Times New Roman"/>
          <w:b w:val="false"/>
          <w:i w:val="false"/>
          <w:color w:val="000000"/>
          <w:sz w:val="28"/>
        </w:rPr>
        <w:t>
      8-10. Қорытынды бақылау субъектісіне (объектісіне) төменде санамаланған тәсілдердің бірі арқылы:</w:t>
      </w:r>
    </w:p>
    <w:bookmarkEnd w:id="829"/>
    <w:bookmarkStart w:name="z1142" w:id="830"/>
    <w:p>
      <w:pPr>
        <w:spacing w:after="0"/>
        <w:ind w:left="0"/>
        <w:jc w:val="both"/>
      </w:pPr>
      <w:r>
        <w:rPr>
          <w:rFonts w:ascii="Times New Roman"/>
          <w:b w:val="false"/>
          <w:i w:val="false"/>
          <w:color w:val="000000"/>
          <w:sz w:val="28"/>
        </w:rPr>
        <w:t>
      1) пошта арқылы – тапсырысты хатпен;</w:t>
      </w:r>
    </w:p>
    <w:bookmarkEnd w:id="830"/>
    <w:bookmarkStart w:name="z1143" w:id="831"/>
    <w:p>
      <w:pPr>
        <w:spacing w:after="0"/>
        <w:ind w:left="0"/>
        <w:jc w:val="both"/>
      </w:pPr>
      <w:r>
        <w:rPr>
          <w:rFonts w:ascii="Times New Roman"/>
          <w:b w:val="false"/>
          <w:i w:val="false"/>
          <w:color w:val="000000"/>
          <w:sz w:val="28"/>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8-11-тармаққа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8-12-тармаққа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8-13-тармаққа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p>
      <w:pPr>
        <w:spacing w:after="0"/>
        <w:ind w:left="0"/>
        <w:jc w:val="both"/>
      </w:pPr>
      <w:r>
        <w:rPr>
          <w:rFonts w:ascii="Times New Roman"/>
          <w:b w:val="false"/>
          <w:i w:val="false"/>
          <w:color w:val="000000"/>
          <w:sz w:val="28"/>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63" w:id="832"/>
    <w:p>
      <w:pPr>
        <w:spacing w:after="0"/>
        <w:ind w:left="0"/>
        <w:jc w:val="both"/>
      </w:pPr>
      <w:r>
        <w:rPr>
          <w:rFonts w:ascii="Times New Roman"/>
          <w:b w:val="false"/>
          <w:i w:val="false"/>
          <w:color w:val="000000"/>
          <w:sz w:val="28"/>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bookmarkEnd w:id="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Мемлекеттік бақылауды жүзеге асыратын лауазымды адамдардың құқықтары мен міндеттері</w:t>
      </w:r>
    </w:p>
    <w:bookmarkStart w:name="z669" w:id="833"/>
    <w:p>
      <w:pPr>
        <w:spacing w:after="0"/>
        <w:ind w:left="0"/>
        <w:jc w:val="both"/>
      </w:pPr>
      <w:r>
        <w:rPr>
          <w:rFonts w:ascii="Times New Roman"/>
          <w:b w:val="false"/>
          <w:i w:val="false"/>
          <w:color w:val="000000"/>
          <w:sz w:val="28"/>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bookmarkEnd w:id="833"/>
    <w:bookmarkStart w:name="z670" w:id="834"/>
    <w:p>
      <w:pPr>
        <w:spacing w:after="0"/>
        <w:ind w:left="0"/>
        <w:jc w:val="both"/>
      </w:pPr>
      <w:r>
        <w:rPr>
          <w:rFonts w:ascii="Times New Roman"/>
          <w:b w:val="false"/>
          <w:i w:val="false"/>
          <w:color w:val="000000"/>
          <w:sz w:val="28"/>
        </w:rPr>
        <w:t>
      2. Білім беру саласындағы мемлекеттік бақылауды жүзеге асыратын лауазымды адамдардың:</w:t>
      </w:r>
    </w:p>
    <w:bookmarkEnd w:id="834"/>
    <w:bookmarkStart w:name="z671" w:id="835"/>
    <w:p>
      <w:pPr>
        <w:spacing w:after="0"/>
        <w:ind w:left="0"/>
        <w:jc w:val="both"/>
      </w:pPr>
      <w:r>
        <w:rPr>
          <w:rFonts w:ascii="Times New Roman"/>
          <w:b w:val="false"/>
          <w:i w:val="false"/>
          <w:color w:val="000000"/>
          <w:sz w:val="28"/>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bookmarkEnd w:id="835"/>
    <w:bookmarkStart w:name="z672" w:id="836"/>
    <w:p>
      <w:pPr>
        <w:spacing w:after="0"/>
        <w:ind w:left="0"/>
        <w:jc w:val="both"/>
      </w:pPr>
      <w:r>
        <w:rPr>
          <w:rFonts w:ascii="Times New Roman"/>
          <w:b w:val="false"/>
          <w:i w:val="false"/>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bookmarkEnd w:id="836"/>
    <w:bookmarkStart w:name="z673" w:id="837"/>
    <w:p>
      <w:pPr>
        <w:spacing w:after="0"/>
        <w:ind w:left="0"/>
        <w:jc w:val="both"/>
      </w:pPr>
      <w:r>
        <w:rPr>
          <w:rFonts w:ascii="Times New Roman"/>
          <w:b w:val="false"/>
          <w:i w:val="false"/>
          <w:color w:val="000000"/>
          <w:sz w:val="28"/>
        </w:rPr>
        <w:t>
      3. Білім беру саласындағы мемлекеттік бақылауды жүзеге асыратын лауазымды адамдар:</w:t>
      </w:r>
    </w:p>
    <w:bookmarkEnd w:id="837"/>
    <w:bookmarkStart w:name="z674" w:id="838"/>
    <w:p>
      <w:pPr>
        <w:spacing w:after="0"/>
        <w:ind w:left="0"/>
        <w:jc w:val="both"/>
      </w:pPr>
      <w:r>
        <w:rPr>
          <w:rFonts w:ascii="Times New Roman"/>
          <w:b w:val="false"/>
          <w:i w:val="false"/>
          <w:color w:val="000000"/>
          <w:sz w:val="28"/>
        </w:rPr>
        <w:t>
      1) Қазақстан Республикасының заңнамаларын, білім беру қызметі субъектілерінің құқықтары мен заңды мүдделерін сақтауға;</w:t>
      </w:r>
    </w:p>
    <w:bookmarkEnd w:id="838"/>
    <w:bookmarkStart w:name="z675" w:id="839"/>
    <w:p>
      <w:pPr>
        <w:spacing w:after="0"/>
        <w:ind w:left="0"/>
        <w:jc w:val="both"/>
      </w:pPr>
      <w:r>
        <w:rPr>
          <w:rFonts w:ascii="Times New Roman"/>
          <w:b w:val="false"/>
          <w:i w:val="false"/>
          <w:color w:val="000000"/>
          <w:sz w:val="28"/>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bookmarkEnd w:id="839"/>
    <w:bookmarkStart w:name="z676" w:id="840"/>
    <w:p>
      <w:pPr>
        <w:spacing w:after="0"/>
        <w:ind w:left="0"/>
        <w:jc w:val="both"/>
      </w:pPr>
      <w:r>
        <w:rPr>
          <w:rFonts w:ascii="Times New Roman"/>
          <w:b w:val="false"/>
          <w:i w:val="false"/>
          <w:color w:val="000000"/>
          <w:sz w:val="28"/>
        </w:rPr>
        <w:t>
      3) тексеру жүргізу кезеңінде білім беру ұйымдарының белгіленген жұмыс режиміне кедергі келтірмеуге;</w:t>
      </w:r>
    </w:p>
    <w:bookmarkEnd w:id="840"/>
    <w:bookmarkStart w:name="z677" w:id="841"/>
    <w:p>
      <w:pPr>
        <w:spacing w:after="0"/>
        <w:ind w:left="0"/>
        <w:jc w:val="both"/>
      </w:pPr>
      <w:r>
        <w:rPr>
          <w:rFonts w:ascii="Times New Roman"/>
          <w:b w:val="false"/>
          <w:i w:val="false"/>
          <w:color w:val="000000"/>
          <w:sz w:val="28"/>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bookmarkEnd w:id="841"/>
    <w:bookmarkStart w:name="z678" w:id="842"/>
    <w:p>
      <w:pPr>
        <w:spacing w:after="0"/>
        <w:ind w:left="0"/>
        <w:jc w:val="both"/>
      </w:pPr>
      <w:r>
        <w:rPr>
          <w:rFonts w:ascii="Times New Roman"/>
          <w:b w:val="false"/>
          <w:i w:val="false"/>
          <w:color w:val="000000"/>
          <w:sz w:val="28"/>
        </w:rPr>
        <w:t>
      5) білім беру ұйымына тексеру нәтижелері туралы актіні оны аяқтаған күні беруге;</w:t>
      </w:r>
    </w:p>
    <w:bookmarkEnd w:id="842"/>
    <w:bookmarkStart w:name="z679" w:id="843"/>
    <w:p>
      <w:pPr>
        <w:spacing w:after="0"/>
        <w:ind w:left="0"/>
        <w:jc w:val="both"/>
      </w:pPr>
      <w:r>
        <w:rPr>
          <w:rFonts w:ascii="Times New Roman"/>
          <w:b w:val="false"/>
          <w:i w:val="false"/>
          <w:color w:val="000000"/>
          <w:sz w:val="28"/>
        </w:rPr>
        <w:t>
      6) алынған құжаттар мен тексеру нәтижесінде алынған мәліметтердің сақталуын қамтамасыз етуге міндетті.</w:t>
      </w:r>
    </w:p>
    <w:bookmarkEnd w:id="843"/>
    <w:bookmarkStart w:name="z680" w:id="844"/>
    <w:p>
      <w:pPr>
        <w:spacing w:after="0"/>
        <w:ind w:left="0"/>
        <w:jc w:val="both"/>
      </w:pPr>
      <w:r>
        <w:rPr>
          <w:rFonts w:ascii="Times New Roman"/>
          <w:b w:val="false"/>
          <w:i w:val="false"/>
          <w:color w:val="000000"/>
          <w:sz w:val="28"/>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(шешімдердің қабылдануына) негіз болған ақпаратқа Қазақстан Республикасының заңдарында белгіленген тәртіппен шағым жасауы мүмкін.</w:t>
      </w:r>
    </w:p>
    <w:bookmarkEnd w:id="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70" w:id="845"/>
    <w:p>
      <w:pPr>
        <w:spacing w:after="0"/>
        <w:ind w:left="0"/>
        <w:jc w:val="left"/>
      </w:pPr>
      <w:r>
        <w:rPr>
          <w:rFonts w:ascii="Times New Roman"/>
          <w:b/>
          <w:i w:val="false"/>
          <w:color w:val="000000"/>
        </w:rPr>
        <w:t xml:space="preserve"> 9-тарау. БІЛІМ БЕРУ ЖҮЙЕСІН ҚАРЖЫЛЫҚ ҚАМТАМАСЫЗ ЕТУ</w:t>
      </w:r>
    </w:p>
    <w:bookmarkEnd w:id="845"/>
    <w:p>
      <w:pPr>
        <w:spacing w:after="0"/>
        <w:ind w:left="0"/>
        <w:jc w:val="both"/>
      </w:pPr>
      <w:r>
        <w:rPr>
          <w:rFonts w:ascii="Times New Roman"/>
          <w:b/>
          <w:i w:val="false"/>
          <w:color w:val="000000"/>
          <w:sz w:val="28"/>
        </w:rPr>
        <w:t>61-бап. Қаржыландыру жүйесі, принциптері мен көздері</w:t>
      </w:r>
    </w:p>
    <w:bookmarkStart w:name="z681" w:id="846"/>
    <w:p>
      <w:pPr>
        <w:spacing w:after="0"/>
        <w:ind w:left="0"/>
        <w:jc w:val="both"/>
      </w:pPr>
      <w:r>
        <w:rPr>
          <w:rFonts w:ascii="Times New Roman"/>
          <w:b w:val="false"/>
          <w:i w:val="false"/>
          <w:color w:val="000000"/>
          <w:sz w:val="28"/>
        </w:rPr>
        <w:t>
      1. Білім беруді қаржыландыру жүйесі - республикалық және жергілікті бюджеттердің, басқа да кіріс көздерінің жиынтығы.</w:t>
      </w:r>
    </w:p>
    <w:bookmarkEnd w:id="846"/>
    <w:bookmarkStart w:name="z682" w:id="847"/>
    <w:p>
      <w:pPr>
        <w:spacing w:after="0"/>
        <w:ind w:left="0"/>
        <w:jc w:val="both"/>
      </w:pPr>
      <w:r>
        <w:rPr>
          <w:rFonts w:ascii="Times New Roman"/>
          <w:b w:val="false"/>
          <w:i w:val="false"/>
          <w:color w:val="000000"/>
          <w:sz w:val="28"/>
        </w:rPr>
        <w:t>
      2. Білім беруді қаржыландыру жүйесі:</w:t>
      </w:r>
    </w:p>
    <w:bookmarkEnd w:id="847"/>
    <w:bookmarkStart w:name="z683" w:id="848"/>
    <w:p>
      <w:pPr>
        <w:spacing w:after="0"/>
        <w:ind w:left="0"/>
        <w:jc w:val="both"/>
      </w:pPr>
      <w:r>
        <w:rPr>
          <w:rFonts w:ascii="Times New Roman"/>
          <w:b w:val="false"/>
          <w:i w:val="false"/>
          <w:color w:val="000000"/>
          <w:sz w:val="28"/>
        </w:rPr>
        <w:t>
      1) тиімділік пен нәтижелілік;</w:t>
      </w:r>
    </w:p>
    <w:bookmarkEnd w:id="848"/>
    <w:bookmarkStart w:name="z684" w:id="849"/>
    <w:p>
      <w:pPr>
        <w:spacing w:after="0"/>
        <w:ind w:left="0"/>
        <w:jc w:val="both"/>
      </w:pPr>
      <w:r>
        <w:rPr>
          <w:rFonts w:ascii="Times New Roman"/>
          <w:b w:val="false"/>
          <w:i w:val="false"/>
          <w:color w:val="000000"/>
          <w:sz w:val="28"/>
        </w:rPr>
        <w:t>
      2) басымдық;</w:t>
      </w:r>
    </w:p>
    <w:bookmarkEnd w:id="849"/>
    <w:bookmarkStart w:name="z685" w:id="850"/>
    <w:p>
      <w:pPr>
        <w:spacing w:after="0"/>
        <w:ind w:left="0"/>
        <w:jc w:val="both"/>
      </w:pPr>
      <w:r>
        <w:rPr>
          <w:rFonts w:ascii="Times New Roman"/>
          <w:b w:val="false"/>
          <w:i w:val="false"/>
          <w:color w:val="000000"/>
          <w:sz w:val="28"/>
        </w:rPr>
        <w:t>
      3) айқындылық;</w:t>
      </w:r>
    </w:p>
    <w:bookmarkEnd w:id="850"/>
    <w:bookmarkStart w:name="z686" w:id="851"/>
    <w:p>
      <w:pPr>
        <w:spacing w:after="0"/>
        <w:ind w:left="0"/>
        <w:jc w:val="both"/>
      </w:pPr>
      <w:r>
        <w:rPr>
          <w:rFonts w:ascii="Times New Roman"/>
          <w:b w:val="false"/>
          <w:i w:val="false"/>
          <w:color w:val="000000"/>
          <w:sz w:val="28"/>
        </w:rPr>
        <w:t>
      4) жауаптылық;</w:t>
      </w:r>
    </w:p>
    <w:bookmarkEnd w:id="851"/>
    <w:bookmarkStart w:name="z687" w:id="852"/>
    <w:p>
      <w:pPr>
        <w:spacing w:after="0"/>
        <w:ind w:left="0"/>
        <w:jc w:val="both"/>
      </w:pPr>
      <w:r>
        <w:rPr>
          <w:rFonts w:ascii="Times New Roman"/>
          <w:b w:val="false"/>
          <w:i w:val="false"/>
          <w:color w:val="000000"/>
          <w:sz w:val="28"/>
        </w:rPr>
        <w:t>
      5) бюджеттердің барлық деңгейлерінің ара жігін ажырату мен дербестік принциптеріне негізделеді.</w:t>
      </w:r>
    </w:p>
    <w:bookmarkEnd w:id="852"/>
    <w:bookmarkStart w:name="z688" w:id="853"/>
    <w:p>
      <w:pPr>
        <w:spacing w:after="0"/>
        <w:ind w:left="0"/>
        <w:jc w:val="both"/>
      </w:pPr>
      <w:r>
        <w:rPr>
          <w:rFonts w:ascii="Times New Roman"/>
          <w:b w:val="false"/>
          <w:i w:val="false"/>
          <w:color w:val="000000"/>
          <w:sz w:val="28"/>
        </w:rPr>
        <w:t>
      3. Білім беру жүйесі қаржыландыру көздері:</w:t>
      </w:r>
    </w:p>
    <w:bookmarkEnd w:id="853"/>
    <w:bookmarkStart w:name="z689" w:id="854"/>
    <w:p>
      <w:pPr>
        <w:spacing w:after="0"/>
        <w:ind w:left="0"/>
        <w:jc w:val="both"/>
      </w:pPr>
      <w:r>
        <w:rPr>
          <w:rFonts w:ascii="Times New Roman"/>
          <w:b w:val="false"/>
          <w:i w:val="false"/>
          <w:color w:val="000000"/>
          <w:sz w:val="28"/>
        </w:rPr>
        <w:t>
      1) мемлекеттік білім беру мекемелерін ұстауды бюджеттік қаржыландыру;</w:t>
      </w:r>
    </w:p>
    <w:bookmarkEnd w:id="854"/>
    <w:bookmarkStart w:name="z690" w:id="855"/>
    <w:p>
      <w:pPr>
        <w:spacing w:after="0"/>
        <w:ind w:left="0"/>
        <w:jc w:val="both"/>
      </w:pPr>
      <w:r>
        <w:rPr>
          <w:rFonts w:ascii="Times New Roman"/>
          <w:b w:val="false"/>
          <w:i w:val="false"/>
          <w:color w:val="000000"/>
          <w:sz w:val="28"/>
        </w:rPr>
        <w:t>
      2) мемлекеттік білім беру тапсырысын бюджеттік қаржыландыру;</w:t>
      </w:r>
    </w:p>
    <w:bookmarkEnd w:id="855"/>
    <w:bookmarkStart w:name="z691" w:id="856"/>
    <w:p>
      <w:pPr>
        <w:spacing w:after="0"/>
        <w:ind w:left="0"/>
        <w:jc w:val="both"/>
      </w:pPr>
      <w:r>
        <w:rPr>
          <w:rFonts w:ascii="Times New Roman"/>
          <w:b w:val="false"/>
          <w:i w:val="false"/>
          <w:color w:val="000000"/>
          <w:sz w:val="28"/>
        </w:rPr>
        <w:t>
      3) Қазақстан Республикасының заңнамасына қайшы келмейтін ақылы қызметтер көрсетуден түскен кірістер;</w:t>
      </w:r>
    </w:p>
    <w:bookmarkEnd w:id="856"/>
    <w:bookmarkStart w:name="z692" w:id="857"/>
    <w:p>
      <w:pPr>
        <w:spacing w:after="0"/>
        <w:ind w:left="0"/>
        <w:jc w:val="both"/>
      </w:pPr>
      <w:r>
        <w:rPr>
          <w:rFonts w:ascii="Times New Roman"/>
          <w:b w:val="false"/>
          <w:i w:val="false"/>
          <w:color w:val="000000"/>
          <w:sz w:val="28"/>
        </w:rPr>
        <w:t>
      4) қаржылық ұйымдардың кредиттері;</w:t>
      </w:r>
    </w:p>
    <w:bookmarkEnd w:id="857"/>
    <w:p>
      <w:pPr>
        <w:spacing w:after="0"/>
        <w:ind w:left="0"/>
        <w:jc w:val="both"/>
      </w:pPr>
      <w:r>
        <w:rPr>
          <w:rFonts w:ascii="Times New Roman"/>
          <w:b w:val="false"/>
          <w:i w:val="false"/>
          <w:color w:val="000000"/>
          <w:sz w:val="28"/>
        </w:rPr>
        <w:t>
      4-1) стипендиялық бағдарламаларды бюджеттік қаржыландыру;</w:t>
      </w:r>
    </w:p>
    <w:bookmarkStart w:name="z693" w:id="858"/>
    <w:p>
      <w:pPr>
        <w:spacing w:after="0"/>
        <w:ind w:left="0"/>
        <w:jc w:val="both"/>
      </w:pPr>
      <w:r>
        <w:rPr>
          <w:rFonts w:ascii="Times New Roman"/>
          <w:b w:val="false"/>
          <w:i w:val="false"/>
          <w:color w:val="000000"/>
          <w:sz w:val="28"/>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bookmarkEnd w:id="858"/>
    <w:bookmarkStart w:name="z1027" w:id="859"/>
    <w:p>
      <w:pPr>
        <w:spacing w:after="0"/>
        <w:ind w:left="0"/>
        <w:jc w:val="both"/>
      </w:pPr>
      <w:r>
        <w:rPr>
          <w:rFonts w:ascii="Times New Roman"/>
          <w:b w:val="false"/>
          <w:i w:val="false"/>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үшінші бөлігі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бюджеттің, Қазақстан Республикасы Ұлттық қорының қаражаты және Қазақстан Республикасының заңнамасымен тыйым салынбаған өзге де көздер білім беру саласындағы пилоттық ұлттық жоба шеңберінде іске асырылатын бюджеттік инвестициялық жобаларды қаржыландыру көздері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Білім беру ұйымдарын мемлекеттік қаржыландыру</w:t>
      </w:r>
    </w:p>
    <w:bookmarkStart w:name="z694" w:id="860"/>
    <w:p>
      <w:pPr>
        <w:spacing w:after="0"/>
        <w:ind w:left="0"/>
        <w:jc w:val="both"/>
      </w:pPr>
      <w:r>
        <w:rPr>
          <w:rFonts w:ascii="Times New Roman"/>
          <w:b w:val="false"/>
          <w:i w:val="false"/>
          <w:color w:val="000000"/>
          <w:sz w:val="28"/>
        </w:rPr>
        <w:t>
      1. Мемлекет білім берудің басымдығын ескере отырып оған бюджеттік қаражаттардың бөлінуін қамтамасыз етеді.</w:t>
      </w:r>
    </w:p>
    <w:bookmarkEnd w:id="860"/>
    <w:bookmarkStart w:name="z695" w:id="861"/>
    <w:p>
      <w:pPr>
        <w:spacing w:after="0"/>
        <w:ind w:left="0"/>
        <w:jc w:val="both"/>
      </w:pPr>
      <w:r>
        <w:rPr>
          <w:rFonts w:ascii="Times New Roman"/>
          <w:b w:val="false"/>
          <w:i w:val="false"/>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bookmarkEnd w:id="861"/>
    <w:bookmarkStart w:name="z696" w:id="862"/>
    <w:p>
      <w:pPr>
        <w:spacing w:after="0"/>
        <w:ind w:left="0"/>
        <w:jc w:val="both"/>
      </w:pPr>
      <w:r>
        <w:rPr>
          <w:rFonts w:ascii="Times New Roman"/>
          <w:b w:val="false"/>
          <w:i w:val="false"/>
          <w:color w:val="000000"/>
          <w:sz w:val="28"/>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bookmarkEnd w:id="862"/>
    <w:p>
      <w:pPr>
        <w:spacing w:after="0"/>
        <w:ind w:left="0"/>
        <w:jc w:val="both"/>
      </w:pPr>
      <w:r>
        <w:rPr>
          <w:rFonts w:ascii="Times New Roman"/>
          <w:b w:val="false"/>
          <w:i w:val="false"/>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bookmarkStart w:name="z697" w:id="863"/>
    <w:p>
      <w:pPr>
        <w:spacing w:after="0"/>
        <w:ind w:left="0"/>
        <w:jc w:val="both"/>
      </w:pPr>
      <w:r>
        <w:rPr>
          <w:rFonts w:ascii="Times New Roman"/>
          <w:b w:val="false"/>
          <w:i w:val="false"/>
          <w:color w:val="000000"/>
          <w:sz w:val="28"/>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863"/>
    <w:p>
      <w:pPr>
        <w:spacing w:after="0"/>
        <w:ind w:left="0"/>
        <w:jc w:val="both"/>
      </w:pPr>
      <w:r>
        <w:rPr>
          <w:rFonts w:ascii="Times New Roman"/>
          <w:b w:val="false"/>
          <w:i w:val="false"/>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pPr>
        <w:spacing w:after="0"/>
        <w:ind w:left="0"/>
        <w:jc w:val="both"/>
      </w:pPr>
      <w:r>
        <w:rPr>
          <w:rFonts w:ascii="Times New Roman"/>
          <w:b w:val="false"/>
          <w:i w:val="false"/>
          <w:color w:val="000000"/>
          <w:sz w:val="28"/>
        </w:rPr>
        <w:t>
      Мемлекеттік білім беру тапсырысымен байланысты көрсетілетін қызметтердің тізбесін білім беру саласындағы уәкілетті орган бекітеді.</w:t>
      </w:r>
    </w:p>
    <w:p>
      <w:pPr>
        <w:spacing w:after="0"/>
        <w:ind w:left="0"/>
        <w:jc w:val="both"/>
      </w:pPr>
      <w:r>
        <w:rPr>
          <w:rFonts w:ascii="Times New Roman"/>
          <w:b w:val="false"/>
          <w:i w:val="false"/>
          <w:color w:val="000000"/>
          <w:sz w:val="28"/>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6" w:id="864"/>
    <w:p>
      <w:pPr>
        <w:spacing w:after="0"/>
        <w:ind w:left="0"/>
        <w:jc w:val="both"/>
      </w:pPr>
      <w:r>
        <w:rPr>
          <w:rFonts w:ascii="Times New Roman"/>
          <w:b w:val="false"/>
          <w:i w:val="false"/>
          <w:color w:val="000000"/>
          <w:sz w:val="28"/>
        </w:rPr>
        <w:t>
      4-2. Жергілікті атқарушы органдар мемлекеттік білім беру ұйымдарында орта білім беруге мемлекеттік білім беру тапсырысын орналастырады.</w:t>
      </w:r>
    </w:p>
    <w:bookmarkEnd w:id="864"/>
    <w:bookmarkStart w:name="z1147" w:id="865"/>
    <w:p>
      <w:pPr>
        <w:spacing w:after="0"/>
        <w:ind w:left="0"/>
        <w:jc w:val="both"/>
      </w:pPr>
      <w:r>
        <w:rPr>
          <w:rFonts w:ascii="Times New Roman"/>
          <w:b w:val="false"/>
          <w:i w:val="false"/>
          <w:color w:val="000000"/>
          <w:sz w:val="28"/>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bookmarkEnd w:id="865"/>
    <w:bookmarkStart w:name="z1148" w:id="866"/>
    <w:p>
      <w:pPr>
        <w:spacing w:after="0"/>
        <w:ind w:left="0"/>
        <w:jc w:val="both"/>
      </w:pPr>
      <w:r>
        <w:rPr>
          <w:rFonts w:ascii="Times New Roman"/>
          <w:b w:val="false"/>
          <w:i w:val="false"/>
          <w:color w:val="000000"/>
          <w:sz w:val="28"/>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bookmarkEnd w:id="866"/>
    <w:bookmarkStart w:name="z698" w:id="867"/>
    <w:p>
      <w:pPr>
        <w:spacing w:after="0"/>
        <w:ind w:left="0"/>
        <w:jc w:val="both"/>
      </w:pPr>
      <w:r>
        <w:rPr>
          <w:rFonts w:ascii="Times New Roman"/>
          <w:b w:val="false"/>
          <w:i w:val="false"/>
          <w:color w:val="000000"/>
          <w:sz w:val="28"/>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bookmarkEnd w:id="867"/>
    <w:bookmarkStart w:name="z699" w:id="868"/>
    <w:p>
      <w:pPr>
        <w:spacing w:after="0"/>
        <w:ind w:left="0"/>
        <w:jc w:val="both"/>
      </w:pPr>
      <w:r>
        <w:rPr>
          <w:rFonts w:ascii="Times New Roman"/>
          <w:b w:val="false"/>
          <w:i w:val="false"/>
          <w:color w:val="000000"/>
          <w:sz w:val="28"/>
        </w:rPr>
        <w:t>
      1) кадрларды даярлау бағыттарын;</w:t>
      </w:r>
    </w:p>
    <w:bookmarkEnd w:id="868"/>
    <w:bookmarkStart w:name="z700" w:id="869"/>
    <w:p>
      <w:pPr>
        <w:spacing w:after="0"/>
        <w:ind w:left="0"/>
        <w:jc w:val="both"/>
      </w:pPr>
      <w:r>
        <w:rPr>
          <w:rFonts w:ascii="Times New Roman"/>
          <w:b w:val="false"/>
          <w:i w:val="false"/>
          <w:color w:val="000000"/>
          <w:sz w:val="28"/>
        </w:rPr>
        <w:t>
      2) оқыту нысандары бойынша мемлекеттік білім беру тапсырысының көлемін (орындар, гранттар санын);</w:t>
      </w:r>
    </w:p>
    <w:bookmarkEnd w:id="869"/>
    <w:bookmarkStart w:name="z701" w:id="870"/>
    <w:p>
      <w:pPr>
        <w:spacing w:after="0"/>
        <w:ind w:left="0"/>
        <w:jc w:val="both"/>
      </w:pPr>
      <w:r>
        <w:rPr>
          <w:rFonts w:ascii="Times New Roman"/>
          <w:b w:val="false"/>
          <w:i w:val="false"/>
          <w:color w:val="000000"/>
          <w:sz w:val="28"/>
        </w:rPr>
        <w:t>
      3) бір білім алушыны (маманды) оқытуға жұмсалатын шығыстардың орташа құнын қамтуға тиіс.</w:t>
      </w:r>
    </w:p>
    <w:bookmarkEnd w:id="870"/>
    <w:p>
      <w:pPr>
        <w:spacing w:after="0"/>
        <w:ind w:left="0"/>
        <w:jc w:val="both"/>
      </w:pPr>
      <w:r>
        <w:rPr>
          <w:rFonts w:ascii="Times New Roman"/>
          <w:b w:val="false"/>
          <w:i w:val="false"/>
          <w:color w:val="000000"/>
          <w:sz w:val="28"/>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pPr>
        <w:spacing w:after="0"/>
        <w:ind w:left="0"/>
        <w:jc w:val="both"/>
      </w:pPr>
      <w:r>
        <w:rPr>
          <w:rFonts w:ascii="Times New Roman"/>
          <w:b w:val="false"/>
          <w:i w:val="false"/>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bookmarkStart w:name="z638" w:id="871"/>
    <w:p>
      <w:pPr>
        <w:spacing w:after="0"/>
        <w:ind w:left="0"/>
        <w:jc w:val="both"/>
      </w:pPr>
      <w:r>
        <w:rPr>
          <w:rFonts w:ascii="Times New Roman"/>
          <w:b w:val="false"/>
          <w:i w:val="false"/>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End w:id="871"/>
    <w:p>
      <w:pPr>
        <w:spacing w:after="0"/>
        <w:ind w:left="0"/>
        <w:jc w:val="both"/>
      </w:pPr>
      <w:r>
        <w:rPr>
          <w:rFonts w:ascii="Times New Roman"/>
          <w:b w:val="false"/>
          <w:i w:val="false"/>
          <w:color w:val="000000"/>
          <w:sz w:val="28"/>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bookmarkStart w:name="z702" w:id="872"/>
    <w:p>
      <w:pPr>
        <w:spacing w:after="0"/>
        <w:ind w:left="0"/>
        <w:jc w:val="both"/>
      </w:pPr>
      <w:r>
        <w:rPr>
          <w:rFonts w:ascii="Times New Roman"/>
          <w:b w:val="false"/>
          <w:i w:val="false"/>
          <w:color w:val="000000"/>
          <w:sz w:val="28"/>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bookmarkEnd w:id="872"/>
    <w:bookmarkStart w:name="z1037" w:id="873"/>
    <w:p>
      <w:pPr>
        <w:spacing w:after="0"/>
        <w:ind w:left="0"/>
        <w:jc w:val="both"/>
      </w:pPr>
      <w:r>
        <w:rPr>
          <w:rFonts w:ascii="Times New Roman"/>
          <w:b w:val="false"/>
          <w:i w:val="false"/>
          <w:color w:val="000000"/>
          <w:sz w:val="28"/>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bookmarkEnd w:id="873"/>
    <w:bookmarkStart w:name="z1149" w:id="874"/>
    <w:p>
      <w:pPr>
        <w:spacing w:after="0"/>
        <w:ind w:left="0"/>
        <w:jc w:val="both"/>
      </w:pPr>
      <w:r>
        <w:rPr>
          <w:rFonts w:ascii="Times New Roman"/>
          <w:b w:val="false"/>
          <w:i w:val="false"/>
          <w:color w:val="000000"/>
          <w:sz w:val="28"/>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74"/>
    <w:bookmarkStart w:name="z1218" w:id="875"/>
    <w:p>
      <w:pPr>
        <w:spacing w:after="0"/>
        <w:ind w:left="0"/>
        <w:jc w:val="both"/>
      </w:pPr>
      <w:r>
        <w:rPr>
          <w:rFonts w:ascii="Times New Roman"/>
          <w:b w:val="false"/>
          <w:i w:val="false"/>
          <w:color w:val="000000"/>
          <w:sz w:val="28"/>
        </w:rPr>
        <w:t>
      6-3. Мүмкіндігі шектеулі балаларды арнаулы психологиялық-педагогикалық қолдауға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75"/>
    <w:bookmarkStart w:name="z703" w:id="876"/>
    <w:p>
      <w:pPr>
        <w:spacing w:after="0"/>
        <w:ind w:left="0"/>
        <w:jc w:val="both"/>
      </w:pPr>
      <w:r>
        <w:rPr>
          <w:rFonts w:ascii="Times New Roman"/>
          <w:b w:val="false"/>
          <w:i w:val="false"/>
          <w:color w:val="000000"/>
          <w:sz w:val="28"/>
        </w:rPr>
        <w:t>
      7. Білім беру жүйесін оқу-әдістемелік қамтамасыз ету бойынша мемлекеттік білім беру тапсырысының мазмұнына қойылатын талаптарды білім беру саласындағы уәкілетті орган және (немесе) ғылым және жоғары білім саласындағы уәкілетті орган айқындайды.</w:t>
      </w:r>
    </w:p>
    <w:bookmarkEnd w:id="876"/>
    <w:bookmarkStart w:name="z704" w:id="877"/>
    <w:p>
      <w:pPr>
        <w:spacing w:after="0"/>
        <w:ind w:left="0"/>
        <w:jc w:val="both"/>
      </w:pPr>
      <w:r>
        <w:rPr>
          <w:rFonts w:ascii="Times New Roman"/>
          <w:b w:val="false"/>
          <w:i w:val="false"/>
          <w:color w:val="000000"/>
          <w:sz w:val="28"/>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bookmarkEnd w:id="877"/>
    <w:bookmarkStart w:name="z1374" w:id="878"/>
    <w:p>
      <w:pPr>
        <w:spacing w:after="0"/>
        <w:ind w:left="0"/>
        <w:jc w:val="both"/>
      </w:pPr>
      <w:r>
        <w:rPr>
          <w:rFonts w:ascii="Times New Roman"/>
          <w:b w:val="false"/>
          <w:i w:val="false"/>
          <w:color w:val="000000"/>
          <w:sz w:val="28"/>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bookmarkEnd w:id="8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26.06.2021 </w:t>
      </w:r>
      <w:r>
        <w:rPr>
          <w:rFonts w:ascii="Times New Roman"/>
          <w:b w:val="false"/>
          <w:i w:val="false"/>
          <w:color w:val="000000"/>
          <w:sz w:val="28"/>
        </w:rPr>
        <w:t>№ 56-VII</w:t>
      </w:r>
      <w:r>
        <w:rPr>
          <w:rFonts w:ascii="Times New Roman"/>
          <w:b w:val="false"/>
          <w:i w:val="false"/>
          <w:color w:val="ff0000"/>
          <w:sz w:val="28"/>
        </w:rPr>
        <w:t xml:space="preserve"> (01.09.2022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Білім беру ұйымдарының ақылы негізде тауарлар (жұмыстар, қызметтер көрсету) ұсынуы</w:t>
      </w:r>
    </w:p>
    <w:bookmarkStart w:name="z705" w:id="879"/>
    <w:p>
      <w:pPr>
        <w:spacing w:after="0"/>
        <w:ind w:left="0"/>
        <w:jc w:val="both"/>
      </w:pPr>
      <w:r>
        <w:rPr>
          <w:rFonts w:ascii="Times New Roman"/>
          <w:b w:val="false"/>
          <w:i w:val="false"/>
          <w:color w:val="000000"/>
          <w:sz w:val="28"/>
        </w:rPr>
        <w:t>
      1. Білім алушылар мен тәрбиеленушілерге білім беру ұйымдары бюджет қаражаттары есебінен көрсететін білім беру қызметтері тегін ұсынылады.</w:t>
      </w:r>
    </w:p>
    <w:bookmarkEnd w:id="879"/>
    <w:bookmarkStart w:name="z706" w:id="880"/>
    <w:p>
      <w:pPr>
        <w:spacing w:after="0"/>
        <w:ind w:left="0"/>
        <w:jc w:val="both"/>
      </w:pPr>
      <w:r>
        <w:rPr>
          <w:rFonts w:ascii="Times New Roman"/>
          <w:b w:val="false"/>
          <w:i w:val="false"/>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bookmarkEnd w:id="880"/>
    <w:bookmarkStart w:name="z639" w:id="881"/>
    <w:p>
      <w:pPr>
        <w:spacing w:after="0"/>
        <w:ind w:left="0"/>
        <w:jc w:val="both"/>
      </w:pPr>
      <w:r>
        <w:rPr>
          <w:rFonts w:ascii="Times New Roman"/>
          <w:b w:val="false"/>
          <w:i w:val="false"/>
          <w:color w:val="000000"/>
          <w:sz w:val="28"/>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bookmarkEnd w:id="881"/>
    <w:bookmarkStart w:name="z654" w:id="882"/>
    <w:p>
      <w:pPr>
        <w:spacing w:after="0"/>
        <w:ind w:left="0"/>
        <w:jc w:val="both"/>
      </w:pPr>
      <w:r>
        <w:rPr>
          <w:rFonts w:ascii="Times New Roman"/>
          <w:b w:val="false"/>
          <w:i w:val="false"/>
          <w:color w:val="000000"/>
          <w:sz w:val="28"/>
        </w:rPr>
        <w:t>
      2) осы Заңның 63-бабының 3-тармағында көзделген жағдайларды қоспағанда, оқушылардан және педагогтерден ақшаны өндіріп алуға тыйым салынады.</w:t>
      </w:r>
    </w:p>
    <w:bookmarkEnd w:id="882"/>
    <w:p>
      <w:pPr>
        <w:spacing w:after="0"/>
        <w:ind w:left="0"/>
        <w:jc w:val="both"/>
      </w:pPr>
      <w:r>
        <w:rPr>
          <w:rFonts w:ascii="Times New Roman"/>
          <w:b w:val="false"/>
          <w:i w:val="false"/>
          <w:color w:val="000000"/>
          <w:sz w:val="28"/>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bookmarkStart w:name="z707" w:id="883"/>
    <w:p>
      <w:pPr>
        <w:spacing w:after="0"/>
        <w:ind w:left="0"/>
        <w:jc w:val="both"/>
      </w:pPr>
      <w:r>
        <w:rPr>
          <w:rFonts w:ascii="Times New Roman"/>
          <w:b w:val="false"/>
          <w:i w:val="false"/>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bookmarkEnd w:id="883"/>
    <w:bookmarkStart w:name="z708" w:id="884"/>
    <w:p>
      <w:pPr>
        <w:spacing w:after="0"/>
        <w:ind w:left="0"/>
        <w:jc w:val="both"/>
      </w:pPr>
      <w:r>
        <w:rPr>
          <w:rFonts w:ascii="Times New Roman"/>
          <w:b w:val="false"/>
          <w:i w:val="false"/>
          <w:color w:val="000000"/>
          <w:sz w:val="28"/>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bookmarkEnd w:id="884"/>
    <w:bookmarkStart w:name="z709" w:id="885"/>
    <w:p>
      <w:pPr>
        <w:spacing w:after="0"/>
        <w:ind w:left="0"/>
        <w:jc w:val="both"/>
      </w:pPr>
      <w:r>
        <w:rPr>
          <w:rFonts w:ascii="Times New Roman"/>
          <w:b w:val="false"/>
          <w:i w:val="false"/>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bookmarkEnd w:id="885"/>
    <w:bookmarkStart w:name="z710" w:id="886"/>
    <w:p>
      <w:pPr>
        <w:spacing w:after="0"/>
        <w:ind w:left="0"/>
        <w:jc w:val="both"/>
      </w:pPr>
      <w:r>
        <w:rPr>
          <w:rFonts w:ascii="Times New Roman"/>
          <w:b w:val="false"/>
          <w:i w:val="false"/>
          <w:color w:val="000000"/>
          <w:sz w:val="28"/>
        </w:rPr>
        <w:t>
      3) пәндер (сабақтар және сабақтардың циклдері) бойынша білім алушылармен ғылым негіздерін тереңдетіп оқып үйренуді ұйымдастыру;</w:t>
      </w:r>
    </w:p>
    <w:bookmarkEnd w:id="886"/>
    <w:bookmarkStart w:name="z711" w:id="887"/>
    <w:p>
      <w:pPr>
        <w:spacing w:after="0"/>
        <w:ind w:left="0"/>
        <w:jc w:val="both"/>
      </w:pPr>
      <w:r>
        <w:rPr>
          <w:rFonts w:ascii="Times New Roman"/>
          <w:b w:val="false"/>
          <w:i w:val="false"/>
          <w:color w:val="000000"/>
          <w:sz w:val="28"/>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bookmarkEnd w:id="887"/>
    <w:bookmarkStart w:name="z712" w:id="888"/>
    <w:p>
      <w:pPr>
        <w:spacing w:after="0"/>
        <w:ind w:left="0"/>
        <w:jc w:val="both"/>
      </w:pPr>
      <w:r>
        <w:rPr>
          <w:rFonts w:ascii="Times New Roman"/>
          <w:b w:val="false"/>
          <w:i w:val="false"/>
          <w:color w:val="000000"/>
          <w:sz w:val="28"/>
        </w:rPr>
        <w:t>
      5) музыка аспаптарын пайдалануға беру және Интернет-байланыстың қосымша қызметтерін ұсыну;</w:t>
      </w:r>
    </w:p>
    <w:bookmarkEnd w:id="888"/>
    <w:bookmarkStart w:name="z713" w:id="889"/>
    <w:p>
      <w:pPr>
        <w:spacing w:after="0"/>
        <w:ind w:left="0"/>
        <w:jc w:val="both"/>
      </w:pPr>
      <w:r>
        <w:rPr>
          <w:rFonts w:ascii="Times New Roman"/>
          <w:b w:val="false"/>
          <w:i w:val="false"/>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bookmarkEnd w:id="889"/>
    <w:bookmarkStart w:name="z714" w:id="890"/>
    <w:p>
      <w:pPr>
        <w:spacing w:after="0"/>
        <w:ind w:left="0"/>
        <w:jc w:val="both"/>
      </w:pPr>
      <w:r>
        <w:rPr>
          <w:rFonts w:ascii="Times New Roman"/>
          <w:b w:val="false"/>
          <w:i w:val="false"/>
          <w:color w:val="000000"/>
          <w:sz w:val="28"/>
        </w:rPr>
        <w:t>
      7) энергия қондырғылары мен қазандықтар беретін жылу энергиясын жіберу;</w:t>
      </w:r>
    </w:p>
    <w:bookmarkEnd w:id="890"/>
    <w:bookmarkStart w:name="z715" w:id="891"/>
    <w:p>
      <w:pPr>
        <w:spacing w:after="0"/>
        <w:ind w:left="0"/>
        <w:jc w:val="both"/>
      </w:pPr>
      <w:r>
        <w:rPr>
          <w:rFonts w:ascii="Times New Roman"/>
          <w:b w:val="false"/>
          <w:i w:val="false"/>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bookmarkEnd w:id="891"/>
    <w:bookmarkStart w:name="z716" w:id="892"/>
    <w:p>
      <w:pPr>
        <w:spacing w:after="0"/>
        <w:ind w:left="0"/>
        <w:jc w:val="both"/>
      </w:pPr>
      <w:r>
        <w:rPr>
          <w:rFonts w:ascii="Times New Roman"/>
          <w:b w:val="false"/>
          <w:i w:val="false"/>
          <w:color w:val="000000"/>
          <w:sz w:val="28"/>
        </w:rPr>
        <w:t>
      9) оқу-өндірістік шеберханалардың, оқу шаруашылықтарының, оқу-тәжірибе учаскелерінің өнімдерін өндіру мен өткізуді ұйымдастыру;</w:t>
      </w:r>
    </w:p>
    <w:bookmarkEnd w:id="892"/>
    <w:p>
      <w:pPr>
        <w:spacing w:after="0"/>
        <w:ind w:left="0"/>
        <w:jc w:val="both"/>
      </w:pPr>
      <w:r>
        <w:rPr>
          <w:rFonts w:ascii="Times New Roman"/>
          <w:b w:val="false"/>
          <w:i w:val="false"/>
          <w:color w:val="000000"/>
          <w:sz w:val="28"/>
        </w:rPr>
        <w:t>
      10) ғылыми зерттеулерді жүргізу бойынша тауарларды (жұмыстарды, көрсетілетін қызметтерді) беруге құқылы.</w:t>
      </w:r>
    </w:p>
    <w:p>
      <w:pPr>
        <w:spacing w:after="0"/>
        <w:ind w:left="0"/>
        <w:jc w:val="both"/>
      </w:pPr>
      <w:r>
        <w:rPr>
          <w:rFonts w:ascii="Times New Roman"/>
          <w:b w:val="false"/>
          <w:i w:val="false"/>
          <w:color w:val="000000"/>
          <w:sz w:val="28"/>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үшінші бөлігі жаңа редакцияда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bookmarkStart w:name="z1059" w:id="893"/>
    <w:p>
      <w:pPr>
        <w:spacing w:after="0"/>
        <w:ind w:left="0"/>
        <w:jc w:val="both"/>
      </w:pPr>
      <w:r>
        <w:rPr>
          <w:rFonts w:ascii="Times New Roman"/>
          <w:b w:val="false"/>
          <w:i w:val="false"/>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bookmarkEnd w:id="893"/>
    <w:p>
      <w:pPr>
        <w:spacing w:after="0"/>
        <w:ind w:left="0"/>
        <w:jc w:val="both"/>
      </w:pPr>
      <w:r>
        <w:rPr>
          <w:rFonts w:ascii="Times New Roman"/>
          <w:b w:val="false"/>
          <w:i w:val="false"/>
          <w:color w:val="000000"/>
          <w:sz w:val="28"/>
        </w:rPr>
        <w:t>
      Мемлекеттік орта білім беру ұйымдары мүліктік жалдауға (жалға) беруден алынған кірістерді өзі дербес пайдаланады.</w:t>
      </w:r>
    </w:p>
    <w:bookmarkStart w:name="z1150" w:id="894"/>
    <w:p>
      <w:pPr>
        <w:spacing w:after="0"/>
        <w:ind w:left="0"/>
        <w:jc w:val="both"/>
      </w:pPr>
      <w:r>
        <w:rPr>
          <w:rFonts w:ascii="Times New Roman"/>
          <w:b w:val="false"/>
          <w:i w:val="false"/>
          <w:color w:val="000000"/>
          <w:sz w:val="28"/>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bookmarkEnd w:id="894"/>
    <w:p>
      <w:pPr>
        <w:spacing w:after="0"/>
        <w:ind w:left="0"/>
        <w:jc w:val="both"/>
      </w:pPr>
      <w:r>
        <w:rPr>
          <w:rFonts w:ascii="Times New Roman"/>
          <w:b w:val="false"/>
          <w:i w:val="false"/>
          <w:color w:val="000000"/>
          <w:sz w:val="28"/>
        </w:rPr>
        <w:t>
      1) кәсіптік білім беруді ұйымдастыру (жұмысшы кадрлар мен орта буын мамандарын қайта даярлау және олардың біліктілігін арттыру);</w:t>
      </w:r>
    </w:p>
    <w:p>
      <w:pPr>
        <w:spacing w:after="0"/>
        <w:ind w:left="0"/>
        <w:jc w:val="both"/>
      </w:pPr>
      <w:r>
        <w:rPr>
          <w:rFonts w:ascii="Times New Roman"/>
          <w:b w:val="false"/>
          <w:i w:val="false"/>
          <w:color w:val="000000"/>
          <w:sz w:val="28"/>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pPr>
        <w:spacing w:after="0"/>
        <w:ind w:left="0"/>
        <w:jc w:val="both"/>
      </w:pPr>
      <w:r>
        <w:rPr>
          <w:rFonts w:ascii="Times New Roman"/>
          <w:b w:val="false"/>
          <w:i w:val="false"/>
          <w:color w:val="000000"/>
          <w:sz w:val="28"/>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pPr>
        <w:spacing w:after="0"/>
        <w:ind w:left="0"/>
        <w:jc w:val="both"/>
      </w:pPr>
      <w:r>
        <w:rPr>
          <w:rFonts w:ascii="Times New Roman"/>
          <w:b w:val="false"/>
          <w:i w:val="false"/>
          <w:color w:val="000000"/>
          <w:sz w:val="28"/>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pPr>
        <w:spacing w:after="0"/>
        <w:ind w:left="0"/>
        <w:jc w:val="both"/>
      </w:pPr>
      <w:r>
        <w:rPr>
          <w:rFonts w:ascii="Times New Roman"/>
          <w:b w:val="false"/>
          <w:i w:val="false"/>
          <w:color w:val="000000"/>
          <w:sz w:val="28"/>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pPr>
        <w:spacing w:after="0"/>
        <w:ind w:left="0"/>
        <w:jc w:val="both"/>
      </w:pPr>
      <w:r>
        <w:rPr>
          <w:rFonts w:ascii="Times New Roman"/>
          <w:b w:val="false"/>
          <w:i w:val="false"/>
          <w:color w:val="000000"/>
          <w:sz w:val="28"/>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pPr>
        <w:spacing w:after="0"/>
        <w:ind w:left="0"/>
        <w:jc w:val="both"/>
      </w:pPr>
      <w:r>
        <w:rPr>
          <w:rFonts w:ascii="Times New Roman"/>
          <w:b w:val="false"/>
          <w:i w:val="false"/>
          <w:color w:val="000000"/>
          <w:sz w:val="28"/>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pPr>
        <w:spacing w:after="0"/>
        <w:ind w:left="0"/>
        <w:jc w:val="both"/>
      </w:pPr>
      <w:r>
        <w:rPr>
          <w:rFonts w:ascii="Times New Roman"/>
          <w:b w:val="false"/>
          <w:i w:val="false"/>
          <w:color w:val="000000"/>
          <w:sz w:val="28"/>
        </w:rPr>
        <w:t>
      8) цифрлық интерактивті білім беру ресурстары мен оқу фильмдерін ұйымдастыру, жасау және дамыту;</w:t>
      </w:r>
    </w:p>
    <w:p>
      <w:pPr>
        <w:spacing w:after="0"/>
        <w:ind w:left="0"/>
        <w:jc w:val="both"/>
      </w:pPr>
      <w:r>
        <w:rPr>
          <w:rFonts w:ascii="Times New Roman"/>
          <w:b w:val="false"/>
          <w:i w:val="false"/>
          <w:color w:val="000000"/>
          <w:sz w:val="28"/>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3-3-тармақпен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717" w:id="895"/>
    <w:p>
      <w:pPr>
        <w:spacing w:after="0"/>
        <w:ind w:left="0"/>
        <w:jc w:val="both"/>
      </w:pPr>
      <w:r>
        <w:rPr>
          <w:rFonts w:ascii="Times New Roman"/>
          <w:b w:val="false"/>
          <w:i w:val="false"/>
          <w:color w:val="000000"/>
          <w:sz w:val="28"/>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bookmarkEnd w:id="895"/>
    <w:p>
      <w:pPr>
        <w:spacing w:after="0"/>
        <w:ind w:left="0"/>
        <w:jc w:val="both"/>
      </w:pPr>
      <w:r>
        <w:rPr>
          <w:rFonts w:ascii="Times New Roman"/>
          <w:b w:val="false"/>
          <w:i w:val="false"/>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 жаңа редакцияда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bookmarkStart w:name="z718" w:id="896"/>
    <w:p>
      <w:pPr>
        <w:spacing w:after="0"/>
        <w:ind w:left="0"/>
        <w:jc w:val="both"/>
      </w:pPr>
      <w:r>
        <w:rPr>
          <w:rFonts w:ascii="Times New Roman"/>
          <w:b w:val="false"/>
          <w:i w:val="false"/>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bookmarkEnd w:id="896"/>
    <w:bookmarkStart w:name="z719" w:id="897"/>
    <w:p>
      <w:pPr>
        <w:spacing w:after="0"/>
        <w:ind w:left="0"/>
        <w:jc w:val="both"/>
      </w:pPr>
      <w:r>
        <w:rPr>
          <w:rFonts w:ascii="Times New Roman"/>
          <w:b w:val="false"/>
          <w:i w:val="false"/>
          <w:color w:val="000000"/>
          <w:sz w:val="28"/>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bookmarkEnd w:id="897"/>
    <w:p>
      <w:pPr>
        <w:spacing w:after="0"/>
        <w:ind w:left="0"/>
        <w:jc w:val="both"/>
      </w:pPr>
      <w:r>
        <w:rPr>
          <w:rFonts w:ascii="Times New Roman"/>
          <w:b w:val="false"/>
          <w:i w:val="false"/>
          <w:color w:val="000000"/>
          <w:sz w:val="28"/>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pPr>
        <w:spacing w:after="0"/>
        <w:ind w:left="0"/>
        <w:jc w:val="both"/>
      </w:pPr>
      <w:r>
        <w:rPr>
          <w:rFonts w:ascii="Times New Roman"/>
          <w:b w:val="false"/>
          <w:i w:val="false"/>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Білім беру ұйымдарының материалдық-техникалық базасын дамыту, білім беру ұйымдарын иеліктен шығару</w:t>
      </w:r>
    </w:p>
    <w:p>
      <w:pPr>
        <w:spacing w:after="0"/>
        <w:ind w:left="0"/>
        <w:jc w:val="both"/>
      </w:pPr>
      <w:r>
        <w:rPr>
          <w:rFonts w:ascii="Times New Roman"/>
          <w:b w:val="false"/>
          <w:i w:val="false"/>
          <w:color w:val="ff0000"/>
          <w:sz w:val="28"/>
        </w:rPr>
        <w:t xml:space="preserve">
      Ескерту. 64-баптың тақырыбы жаңа редакцияда – ҚР 26.06.2021 </w:t>
      </w:r>
      <w:r>
        <w:rPr>
          <w:rFonts w:ascii="Times New Roman"/>
          <w:b w:val="false"/>
          <w:i w:val="false"/>
          <w:color w:val="ff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20" w:id="898"/>
    <w:p>
      <w:pPr>
        <w:spacing w:after="0"/>
        <w:ind w:left="0"/>
        <w:jc w:val="both"/>
      </w:pPr>
      <w:r>
        <w:rPr>
          <w:rFonts w:ascii="Times New Roman"/>
          <w:b w:val="false"/>
          <w:i w:val="false"/>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bookmarkEnd w:id="898"/>
    <w:bookmarkStart w:name="z721" w:id="899"/>
    <w:p>
      <w:pPr>
        <w:spacing w:after="0"/>
        <w:ind w:left="0"/>
        <w:jc w:val="both"/>
      </w:pPr>
      <w:r>
        <w:rPr>
          <w:rFonts w:ascii="Times New Roman"/>
          <w:b w:val="false"/>
          <w:i w:val="false"/>
          <w:color w:val="000000"/>
          <w:sz w:val="28"/>
        </w:rPr>
        <w:t>
      2. Білім беру ұйымдарының Қазақстан Республикасының</w:t>
      </w:r>
      <w:r>
        <w:rPr>
          <w:rFonts w:ascii="Times New Roman"/>
          <w:b w:val="false"/>
          <w:i w:val="false"/>
          <w:color w:val="000000"/>
          <w:sz w:val="28"/>
          <w:u w:val="single"/>
        </w:rPr>
        <w:t xml:space="preserve"> </w:t>
      </w:r>
      <w:r>
        <w:rPr>
          <w:rFonts w:ascii="Times New Roman"/>
          <w:b w:val="false"/>
          <w:i w:val="false"/>
          <w:color w:val="000000"/>
          <w:sz w:val="28"/>
        </w:rPr>
        <w:t>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bookmarkEnd w:id="899"/>
    <w:bookmarkStart w:name="z722" w:id="900"/>
    <w:p>
      <w:pPr>
        <w:spacing w:after="0"/>
        <w:ind w:left="0"/>
        <w:jc w:val="both"/>
      </w:pPr>
      <w:r>
        <w:rPr>
          <w:rFonts w:ascii="Times New Roman"/>
          <w:b w:val="false"/>
          <w:i w:val="false"/>
          <w:color w:val="000000"/>
          <w:sz w:val="28"/>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bookmarkEnd w:id="900"/>
    <w:bookmarkStart w:name="z1155" w:id="901"/>
    <w:p>
      <w:pPr>
        <w:spacing w:after="0"/>
        <w:ind w:left="0"/>
        <w:jc w:val="both"/>
      </w:pPr>
      <w:r>
        <w:rPr>
          <w:rFonts w:ascii="Times New Roman"/>
          <w:b w:val="false"/>
          <w:i w:val="false"/>
          <w:color w:val="000000"/>
          <w:sz w:val="28"/>
        </w:rPr>
        <w:t>
      3-1. Мемлекеттік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ұйымдарының акциялары иеліктен шығаруға жатпайды.</w:t>
      </w:r>
    </w:p>
    <w:bookmarkEnd w:id="901"/>
    <w:bookmarkStart w:name="z1225" w:id="902"/>
    <w:p>
      <w:pPr>
        <w:spacing w:after="0"/>
        <w:ind w:left="0"/>
        <w:jc w:val="both"/>
      </w:pPr>
      <w:r>
        <w:rPr>
          <w:rFonts w:ascii="Times New Roman"/>
          <w:b w:val="false"/>
          <w:i w:val="false"/>
          <w:color w:val="000000"/>
          <w:sz w:val="28"/>
        </w:rPr>
        <w:t>
      3-2. Өздеріне тиесілі мүліктік кешендері бар мемлекеттік мектепке дейінгі ұйымдар, балаларға арналған мемлекеттік қосымша білім беру ұйымдары иеліктен шығарылуға жатпайды.</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3-3-тармақпен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655" w:id="903"/>
    <w:p>
      <w:pPr>
        <w:spacing w:after="0"/>
        <w:ind w:left="0"/>
        <w:jc w:val="both"/>
      </w:pPr>
      <w:r>
        <w:rPr>
          <w:rFonts w:ascii="Times New Roman"/>
          <w:b w:val="false"/>
          <w:i w:val="false"/>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pPr>
        <w:spacing w:after="0"/>
        <w:ind w:left="0"/>
        <w:jc w:val="both"/>
      </w:pPr>
      <w:r>
        <w:rPr>
          <w:rFonts w:ascii="Times New Roman"/>
          <w:b w:val="false"/>
          <w:i w:val="false"/>
          <w:color w:val="000000"/>
          <w:sz w:val="28"/>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64-1-баппен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 w:id="904"/>
    <w:p>
      <w:pPr>
        <w:spacing w:after="0"/>
        <w:ind w:left="0"/>
        <w:jc w:val="left"/>
      </w:pPr>
      <w:r>
        <w:rPr>
          <w:rFonts w:ascii="Times New Roman"/>
          <w:b/>
          <w:i w:val="false"/>
          <w:color w:val="000000"/>
        </w:rPr>
        <w:t xml:space="preserve"> 10-тарау. БІЛІМ БЕРУ САЛАСЫНДАҒЫ ХАЛЫҚАРАЛЫҚ ҚЫЗМЕТ</w:t>
      </w:r>
    </w:p>
    <w:bookmarkEnd w:id="904"/>
    <w:p>
      <w:pPr>
        <w:spacing w:after="0"/>
        <w:ind w:left="0"/>
        <w:jc w:val="both"/>
      </w:pPr>
      <w:r>
        <w:rPr>
          <w:rFonts w:ascii="Times New Roman"/>
          <w:b/>
          <w:i w:val="false"/>
          <w:color w:val="000000"/>
          <w:sz w:val="28"/>
        </w:rPr>
        <w:t>65-бап. Халықаралық ынтымақтастық және сыртқы экономикалық қызмет</w:t>
      </w:r>
    </w:p>
    <w:bookmarkStart w:name="z723" w:id="905"/>
    <w:p>
      <w:pPr>
        <w:spacing w:after="0"/>
        <w:ind w:left="0"/>
        <w:jc w:val="both"/>
      </w:pPr>
      <w:r>
        <w:rPr>
          <w:rFonts w:ascii="Times New Roman"/>
          <w:b w:val="false"/>
          <w:i w:val="false"/>
          <w:color w:val="000000"/>
          <w:sz w:val="28"/>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bookmarkEnd w:id="905"/>
    <w:bookmarkStart w:name="z724" w:id="906"/>
    <w:p>
      <w:pPr>
        <w:spacing w:after="0"/>
        <w:ind w:left="0"/>
        <w:jc w:val="both"/>
      </w:pPr>
      <w:r>
        <w:rPr>
          <w:rFonts w:ascii="Times New Roman"/>
          <w:b w:val="false"/>
          <w:i w:val="false"/>
          <w:color w:val="000000"/>
          <w:sz w:val="28"/>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bookmarkEnd w:id="906"/>
    <w:p>
      <w:pPr>
        <w:spacing w:after="0"/>
        <w:ind w:left="0"/>
        <w:jc w:val="both"/>
      </w:pPr>
      <w:r>
        <w:rPr>
          <w:rFonts w:ascii="Times New Roman"/>
          <w:b w:val="false"/>
          <w:i w:val="false"/>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pPr>
        <w:spacing w:after="0"/>
        <w:ind w:left="0"/>
        <w:jc w:val="both"/>
      </w:pPr>
      <w:r>
        <w:rPr>
          <w:rFonts w:ascii="Times New Roman"/>
          <w:b w:val="false"/>
          <w:i w:val="false"/>
          <w:color w:val="000000"/>
          <w:sz w:val="28"/>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bookmarkStart w:name="z725" w:id="907"/>
    <w:p>
      <w:pPr>
        <w:spacing w:after="0"/>
        <w:ind w:left="0"/>
        <w:jc w:val="both"/>
      </w:pPr>
      <w:r>
        <w:rPr>
          <w:rFonts w:ascii="Times New Roman"/>
          <w:b w:val="false"/>
          <w:i w:val="false"/>
          <w:color w:val="000000"/>
          <w:sz w:val="28"/>
        </w:rPr>
        <w:t>
      3. Қазақстан Республикасы білім беру ұйымдарының халықаралық ынтымақтастықты жүзеге асыру тәртібін білім беру саласындағы уәкілетті орган белгілейді.</w:t>
      </w:r>
    </w:p>
    <w:bookmarkEnd w:id="907"/>
    <w:bookmarkStart w:name="z726" w:id="908"/>
    <w:p>
      <w:pPr>
        <w:spacing w:after="0"/>
        <w:ind w:left="0"/>
        <w:jc w:val="both"/>
      </w:pPr>
      <w:r>
        <w:rPr>
          <w:rFonts w:ascii="Times New Roman"/>
          <w:b w:val="false"/>
          <w:i w:val="false"/>
          <w:color w:val="000000"/>
          <w:sz w:val="28"/>
        </w:rPr>
        <w:t>
      4. Қазақстан Республикасында халықаралық және шетелдік оқу орындарын және (немесе) олардың филиалдарын құру халықаралық шарттар негізінде немесе ғылым және жоғары білім саласындағы уәкілетті органның шешімі бойынша жүзеге асырылады.</w:t>
      </w:r>
    </w:p>
    <w:bookmarkEnd w:id="908"/>
    <w:bookmarkStart w:name="z923" w:id="909"/>
    <w:p>
      <w:pPr>
        <w:spacing w:after="0"/>
        <w:ind w:left="0"/>
        <w:jc w:val="both"/>
      </w:pPr>
      <w:r>
        <w:rPr>
          <w:rFonts w:ascii="Times New Roman"/>
          <w:b w:val="false"/>
          <w:i w:val="false"/>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p>
    <w:bookmarkEnd w:id="909"/>
    <w:bookmarkStart w:name="z727" w:id="910"/>
    <w:p>
      <w:pPr>
        <w:spacing w:after="0"/>
        <w:ind w:left="0"/>
        <w:jc w:val="both"/>
      </w:pPr>
      <w:r>
        <w:rPr>
          <w:rFonts w:ascii="Times New Roman"/>
          <w:b w:val="false"/>
          <w:i w:val="false"/>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bookmarkEnd w:id="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Шет елдегі қазақ диаспорасының білім алу қажеттіліктерін қанағаттандыру</w:t>
      </w:r>
    </w:p>
    <w:bookmarkStart w:name="z728" w:id="911"/>
    <w:p>
      <w:pPr>
        <w:spacing w:after="0"/>
        <w:ind w:left="0"/>
        <w:jc w:val="both"/>
      </w:pPr>
      <w:r>
        <w:rPr>
          <w:rFonts w:ascii="Times New Roman"/>
          <w:b w:val="false"/>
          <w:i w:val="false"/>
          <w:color w:val="000000"/>
          <w:sz w:val="28"/>
        </w:rPr>
        <w:t>
      1. Қазақстан Республикасының азаматтары болып табылмайтын ұлты қазақ адамдардың Қазақстан Республикасында білім алуға құқығы бар.</w:t>
      </w:r>
    </w:p>
    <w:bookmarkEnd w:id="911"/>
    <w:bookmarkStart w:name="z729" w:id="912"/>
    <w:p>
      <w:pPr>
        <w:spacing w:after="0"/>
        <w:ind w:left="0"/>
        <w:jc w:val="both"/>
      </w:pPr>
      <w:r>
        <w:rPr>
          <w:rFonts w:ascii="Times New Roman"/>
          <w:b w:val="false"/>
          <w:i w:val="false"/>
          <w:color w:val="000000"/>
          <w:sz w:val="28"/>
        </w:rPr>
        <w:t>
      2. Мемлекет шет елдегі қазақ диаспорасының білім алу қажеттіліктерін қанағаттандыруға жәрдемдеседі.</w:t>
      </w:r>
    </w:p>
    <w:bookmarkEnd w:id="912"/>
    <w:bookmarkStart w:name="z730" w:id="913"/>
    <w:p>
      <w:pPr>
        <w:spacing w:after="0"/>
        <w:ind w:left="0"/>
        <w:jc w:val="both"/>
      </w:pPr>
      <w:r>
        <w:rPr>
          <w:rFonts w:ascii="Times New Roman"/>
          <w:b w:val="false"/>
          <w:i w:val="false"/>
          <w:color w:val="000000"/>
          <w:sz w:val="28"/>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bookmarkEnd w:id="913"/>
    <w:bookmarkStart w:name="z78" w:id="914"/>
    <w:p>
      <w:pPr>
        <w:spacing w:after="0"/>
        <w:ind w:left="0"/>
        <w:jc w:val="left"/>
      </w:pPr>
      <w:r>
        <w:rPr>
          <w:rFonts w:ascii="Times New Roman"/>
          <w:b/>
          <w:i w:val="false"/>
          <w:color w:val="000000"/>
        </w:rPr>
        <w:t xml:space="preserve"> 11-тарау. ҚАЗАҚСТАН РЕСПУБЛИКАСЫНЫҢ БІЛІМ БЕРУ САЛАСЫНДАҒЫ</w:t>
      </w:r>
      <w:r>
        <w:br/>
      </w:r>
      <w:r>
        <w:rPr>
          <w:rFonts w:ascii="Times New Roman"/>
          <w:b/>
          <w:i w:val="false"/>
          <w:color w:val="000000"/>
        </w:rPr>
        <w:t>ЗАҢНАМАСЫН БҰЗҒАНЫ ҮШІН ЖАУАПТЫЛЫҚ</w:t>
      </w:r>
    </w:p>
    <w:bookmarkEnd w:id="914"/>
    <w:p>
      <w:pPr>
        <w:spacing w:after="0"/>
        <w:ind w:left="0"/>
        <w:jc w:val="both"/>
      </w:pPr>
      <w:r>
        <w:rPr>
          <w:rFonts w:ascii="Times New Roman"/>
          <w:b/>
          <w:i w:val="false"/>
          <w:color w:val="000000"/>
          <w:sz w:val="28"/>
        </w:rPr>
        <w:t>67-бап. Қазақстан Республикасының білім беру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bookmarkStart w:name="z80" w:id="915"/>
    <w:p>
      <w:pPr>
        <w:spacing w:after="0"/>
        <w:ind w:left="0"/>
        <w:jc w:val="left"/>
      </w:pPr>
      <w:r>
        <w:rPr>
          <w:rFonts w:ascii="Times New Roman"/>
          <w:b/>
          <w:i w:val="false"/>
          <w:color w:val="000000"/>
        </w:rPr>
        <w:t xml:space="preserve"> 12-тарау. Қорытынды және өтпелі ережелер</w:t>
      </w:r>
    </w:p>
    <w:bookmarkEnd w:id="915"/>
    <w:p>
      <w:pPr>
        <w:spacing w:after="0"/>
        <w:ind w:left="0"/>
        <w:jc w:val="both"/>
      </w:pPr>
      <w:r>
        <w:rPr>
          <w:rFonts w:ascii="Times New Roman"/>
          <w:b w:val="false"/>
          <w:i w:val="false"/>
          <w:color w:val="ff0000"/>
          <w:sz w:val="28"/>
        </w:rPr>
        <w:t xml:space="preserve">
      Ескерту. 12-тараудың тақырыбы жаңа редакцияда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67-1-бап. Өтпелі ережелер</w:t>
      </w:r>
    </w:p>
    <w:bookmarkStart w:name="z1169" w:id="916"/>
    <w:p>
      <w:pPr>
        <w:spacing w:after="0"/>
        <w:ind w:left="0"/>
        <w:jc w:val="both"/>
      </w:pPr>
      <w:r>
        <w:rPr>
          <w:rFonts w:ascii="Times New Roman"/>
          <w:b w:val="false"/>
          <w:i w:val="false"/>
          <w:color w:val="000000"/>
          <w:sz w:val="28"/>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bookmarkEnd w:id="916"/>
    <w:bookmarkStart w:name="z1170" w:id="917"/>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bookmarkEnd w:id="917"/>
    <w:bookmarkStart w:name="z1203" w:id="918"/>
    <w:p>
      <w:pPr>
        <w:spacing w:after="0"/>
        <w:ind w:left="0"/>
        <w:jc w:val="both"/>
      </w:pPr>
      <w:r>
        <w:rPr>
          <w:rFonts w:ascii="Times New Roman"/>
          <w:b w:val="false"/>
          <w:i w:val="false"/>
          <w:color w:val="000000"/>
          <w:sz w:val="28"/>
        </w:rPr>
        <w:t xml:space="preserve">
      3. Лицензияның және (немесе) лицензияға қосымшаның осы Заңның </w:t>
      </w:r>
      <w:r>
        <w:rPr>
          <w:rFonts w:ascii="Times New Roman"/>
          <w:b w:val="false"/>
          <w:i w:val="false"/>
          <w:color w:val="000000"/>
          <w:sz w:val="28"/>
        </w:rPr>
        <w:t>57-бабы</w:t>
      </w:r>
      <w:r>
        <w:rPr>
          <w:rFonts w:ascii="Times New Roman"/>
          <w:b w:val="false"/>
          <w:i w:val="false"/>
          <w:color w:val="000000"/>
          <w:sz w:val="28"/>
        </w:rPr>
        <w:t xml:space="preserve"> 3-1-тармағының екінші бөлігінде белгiленген қолданылу мерзiмi осы норма қолданысқа енгізілген кезге дейін жоғары және (немесе) жоғары оқу орнынан кейінгі білім беру ұйымдарына берілген лицензияға және (немесе) лицензияға қосымшаға қолданылмайды.</w:t>
      </w:r>
    </w:p>
    <w:bookmarkEnd w:id="91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5-тармақтармен толықтыру көзделген – ҚР 23.02.2024 </w:t>
      </w:r>
      <w:r>
        <w:rPr>
          <w:rFonts w:ascii="Times New Roman"/>
          <w:b w:val="false"/>
          <w:i w:val="false"/>
          <w:color w:val="ff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12-тарау 67-1-баппен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Осы Заңның қолданысқа енгізілуі</w:t>
      </w:r>
    </w:p>
    <w:bookmarkStart w:name="z731" w:id="919"/>
    <w:p>
      <w:pPr>
        <w:spacing w:after="0"/>
        <w:ind w:left="0"/>
        <w:jc w:val="both"/>
      </w:pPr>
      <w:r>
        <w:rPr>
          <w:rFonts w:ascii="Times New Roman"/>
          <w:b w:val="false"/>
          <w:i w:val="false"/>
          <w:color w:val="000000"/>
          <w:sz w:val="28"/>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bookmarkEnd w:id="919"/>
    <w:bookmarkStart w:name="z732" w:id="920"/>
    <w:p>
      <w:pPr>
        <w:spacing w:after="0"/>
        <w:ind w:left="0"/>
        <w:jc w:val="both"/>
      </w:pPr>
      <w:r>
        <w:rPr>
          <w:rFonts w:ascii="Times New Roman"/>
          <w:b w:val="false"/>
          <w:i w:val="false"/>
          <w:color w:val="000000"/>
          <w:sz w:val="28"/>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bookmarkEnd w:id="920"/>
    <w:bookmarkStart w:name="z733" w:id="921"/>
    <w:p>
      <w:pPr>
        <w:spacing w:after="0"/>
        <w:ind w:left="0"/>
        <w:jc w:val="both"/>
      </w:pPr>
      <w:r>
        <w:rPr>
          <w:rFonts w:ascii="Times New Roman"/>
          <w:b w:val="false"/>
          <w:i w:val="false"/>
          <w:color w:val="000000"/>
          <w:sz w:val="28"/>
        </w:rPr>
        <w:t xml:space="preserve">
      3. "Білім туралы" 1999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bookmarkEnd w:id="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