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0605" w14:textId="7ac0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"инвалиды", "дети-инвалиды", "инвалидов", "детей-инвалидов", "Инвалиды", "инвалидами", "инвалидам" заменены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1"/>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1"/>
    <w:bookmarkStart w:name="z5" w:id="2"/>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2"/>
    <w:bookmarkStart w:name="z346" w:id="3"/>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3"/>
    <w:bookmarkStart w:name="z394" w:id="4"/>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4"/>
    <w:bookmarkStart w:name="z395" w:id="5"/>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5"/>
    <w:bookmarkStart w:name="z728" w:id="6"/>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6"/>
    <w:bookmarkStart w:name="z6" w:id="7"/>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7"/>
    <w:bookmarkStart w:name="z396" w:id="8"/>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8"/>
    <w:bookmarkStart w:name="z345" w:id="9"/>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9"/>
    <w:bookmarkStart w:name="z7" w:id="10"/>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0"/>
    <w:bookmarkStart w:name="z620" w:id="11"/>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1"/>
    <w:bookmarkStart w:name="z1112" w:id="12"/>
    <w:p>
      <w:pPr>
        <w:spacing w:after="0"/>
        <w:ind w:left="0"/>
        <w:jc w:val="both"/>
      </w:pPr>
      <w:r>
        <w:rPr>
          <w:rFonts w:ascii="Times New Roman"/>
          <w:b w:val="false"/>
          <w:i w:val="false"/>
          <w:color w:val="000000"/>
          <w:sz w:val="28"/>
        </w:rPr>
        <w:t>
      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bookmarkEnd w:id="12"/>
    <w:bookmarkStart w:name="z8" w:id="13"/>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3"/>
    <w:bookmarkStart w:name="z397" w:id="14"/>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4"/>
    <w:bookmarkStart w:name="z9" w:id="15"/>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5"/>
    <w:bookmarkStart w:name="z621" w:id="16"/>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6"/>
    <w:bookmarkStart w:name="z10" w:id="17"/>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7"/>
    <w:bookmarkStart w:name="z398" w:id="18"/>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8"/>
    <w:bookmarkStart w:name="z399" w:id="19"/>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19"/>
    <w:bookmarkStart w:name="z400" w:id="20"/>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0"/>
    <w:bookmarkStart w:name="z401" w:id="21"/>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1"/>
    <w:bookmarkStart w:name="z834" w:id="22"/>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2"/>
    <w:bookmarkStart w:name="z835" w:id="23"/>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3"/>
    <w:bookmarkStart w:name="z622" w:id="24"/>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4"/>
    <w:bookmarkStart w:name="z623" w:id="25"/>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5"/>
    <w:bookmarkStart w:name="z13" w:id="26"/>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6"/>
    <w:bookmarkStart w:name="z402" w:id="27"/>
    <w:p>
      <w:pPr>
        <w:spacing w:after="0"/>
        <w:ind w:left="0"/>
        <w:jc w:val="both"/>
      </w:pPr>
      <w:r>
        <w:rPr>
          <w:rFonts w:ascii="Times New Roman"/>
          <w:b w:val="false"/>
          <w:i w:val="false"/>
          <w:color w:val="000000"/>
          <w:sz w:val="28"/>
        </w:rPr>
        <w:t>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End w:id="27"/>
    <w:bookmarkStart w:name="z14" w:id="28"/>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8"/>
    <w:bookmarkStart w:name="z15" w:id="29"/>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29"/>
    <w:bookmarkStart w:name="z16" w:id="30"/>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bookmarkEnd w:id="30"/>
    <w:bookmarkStart w:name="z729" w:id="31"/>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1"/>
    <w:bookmarkStart w:name="z17" w:id="32"/>
    <w:p>
      <w:pPr>
        <w:spacing w:after="0"/>
        <w:ind w:left="0"/>
        <w:jc w:val="both"/>
      </w:pPr>
      <w:r>
        <w:rPr>
          <w:rFonts w:ascii="Times New Roman"/>
          <w:b w:val="false"/>
          <w:i w:val="false"/>
          <w:color w:val="000000"/>
          <w:sz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4"/>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4"/>
    <w:bookmarkStart w:name="z21" w:id="35"/>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5"/>
    <w:bookmarkStart w:name="z404" w:id="36"/>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36"/>
    <w:bookmarkStart w:name="z405" w:id="37"/>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37"/>
    <w:bookmarkStart w:name="z406" w:id="38"/>
    <w:p>
      <w:pPr>
        <w:spacing w:after="0"/>
        <w:ind w:left="0"/>
        <w:jc w:val="both"/>
      </w:pPr>
      <w:r>
        <w:rPr>
          <w:rFonts w:ascii="Times New Roman"/>
          <w:b w:val="false"/>
          <w:i w:val="false"/>
          <w:color w:val="000000"/>
          <w:sz w:val="28"/>
        </w:rPr>
        <w:t>
      18-3) докторант – лицо, обучающееся в докторантуре;</w:t>
      </w:r>
    </w:p>
    <w:bookmarkEnd w:id="38"/>
    <w:bookmarkStart w:name="z407" w:id="39"/>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6" w:id="40"/>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0"/>
    <w:bookmarkStart w:name="z730" w:id="41"/>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1"/>
    <w:bookmarkStart w:name="z731" w:id="42"/>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2"/>
    <w:bookmarkStart w:name="z1091" w:id="43"/>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44"/>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44"/>
    <w:bookmarkStart w:name="z408" w:id="45"/>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5"/>
    <w:bookmarkStart w:name="z732" w:id="46"/>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46"/>
    <w:bookmarkStart w:name="z733" w:id="47"/>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47"/>
    <w:bookmarkStart w:name="z734" w:id="48"/>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End w:id="48"/>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49"/>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49"/>
    <w:bookmarkStart w:name="z736" w:id="50"/>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0"/>
    <w:bookmarkStart w:name="z25" w:id="51"/>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2"/>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2"/>
    <w:bookmarkStart w:name="z29" w:id="53"/>
    <w:p>
      <w:pPr>
        <w:spacing w:after="0"/>
        <w:ind w:left="0"/>
        <w:jc w:val="both"/>
      </w:pPr>
      <w:r>
        <w:rPr>
          <w:rFonts w:ascii="Times New Roman"/>
          <w:b w:val="false"/>
          <w:i w:val="false"/>
          <w:color w:val="000000"/>
          <w:sz w:val="28"/>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53"/>
    <w:bookmarkStart w:name="z411" w:id="54"/>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54"/>
    <w:bookmarkStart w:name="z30" w:id="55"/>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55"/>
    <w:bookmarkStart w:name="z31" w:id="56"/>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56"/>
    <w:bookmarkStart w:name="z412" w:id="57"/>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57"/>
    <w:bookmarkStart w:name="z626" w:id="58"/>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58"/>
    <w:bookmarkStart w:name="z32" w:id="59"/>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59"/>
    <w:bookmarkStart w:name="z413" w:id="60"/>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0"/>
    <w:bookmarkStart w:name="z837" w:id="61"/>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2"/>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63"/>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63"/>
    <w:bookmarkStart w:name="z37" w:id="64"/>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64"/>
    <w:bookmarkStart w:name="z38" w:id="65"/>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65"/>
    <w:bookmarkStart w:name="z414" w:id="66"/>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66"/>
    <w:bookmarkStart w:name="z39" w:id="67"/>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67"/>
    <w:bookmarkStart w:name="z629" w:id="68"/>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68"/>
    <w:bookmarkStart w:name="z40" w:id="69"/>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69"/>
    <w:bookmarkStart w:name="z415" w:id="70"/>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70"/>
    <w:bookmarkStart w:name="z416" w:id="71"/>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71"/>
    <w:bookmarkStart w:name="z41" w:id="72"/>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2"/>
    <w:bookmarkStart w:name="z417" w:id="73"/>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3"/>
    <w:bookmarkStart w:name="z630" w:id="74"/>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74"/>
    <w:bookmarkStart w:name="z631" w:id="75"/>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75"/>
    <w:bookmarkStart w:name="z42" w:id="76"/>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76"/>
    <w:bookmarkStart w:name="z43" w:id="77"/>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77"/>
    <w:bookmarkStart w:name="z44" w:id="78"/>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78"/>
    <w:bookmarkStart w:name="z418" w:id="79"/>
    <w:p>
      <w:pPr>
        <w:spacing w:after="0"/>
        <w:ind w:left="0"/>
        <w:jc w:val="both"/>
      </w:pPr>
      <w:r>
        <w:rPr>
          <w:rFonts w:ascii="Times New Roman"/>
          <w:b w:val="false"/>
          <w:i w:val="false"/>
          <w:color w:val="000000"/>
          <w:sz w:val="28"/>
        </w:rPr>
        <w:t>
      41-1) магистрант – лицо, обучающееся в магистратуре;</w:t>
      </w:r>
    </w:p>
    <w:bookmarkEnd w:id="79"/>
    <w:bookmarkStart w:name="z419" w:id="80"/>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80"/>
    <w:bookmarkStart w:name="z632" w:id="81"/>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1"/>
    <w:bookmarkStart w:name="z45" w:id="82"/>
    <w:p>
      <w:pPr>
        <w:spacing w:after="0"/>
        <w:ind w:left="0"/>
        <w:jc w:val="both"/>
      </w:pPr>
      <w:r>
        <w:rPr>
          <w:rFonts w:ascii="Times New Roman"/>
          <w:b w:val="false"/>
          <w:i w:val="false"/>
          <w:color w:val="000000"/>
          <w:sz w:val="28"/>
        </w:rPr>
        <w:t>
      42) специализированная аккредитация - оценка качества отдельных образовательных программ, реализуемых организацией образования;</w:t>
      </w:r>
    </w:p>
    <w:bookmarkEnd w:id="82"/>
    <w:bookmarkStart w:name="z727" w:id="83"/>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84"/>
    <w:p>
      <w:pPr>
        <w:spacing w:after="0"/>
        <w:ind w:left="0"/>
        <w:jc w:val="both"/>
      </w:pPr>
      <w:r>
        <w:rPr>
          <w:rFonts w:ascii="Times New Roman"/>
          <w:b w:val="false"/>
          <w:i w:val="false"/>
          <w:color w:val="000000"/>
          <w:sz w:val="28"/>
        </w:rPr>
        <w:t>
      44) государственная именная стипендия - стипендия, учреждаемая Президентом Республики Казахстан и (или) Правительством Республики Казахстан;</w:t>
      </w:r>
    </w:p>
    <w:bookmarkEnd w:id="84"/>
    <w:bookmarkStart w:name="z984" w:id="85"/>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85"/>
    <w:bookmarkStart w:name="z978" w:id="86"/>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86"/>
    <w:bookmarkStart w:name="z48" w:id="87"/>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87"/>
    <w:bookmarkStart w:name="z420" w:id="88"/>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88"/>
    <w:bookmarkStart w:name="z11" w:id="89"/>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89"/>
    <w:bookmarkStart w:name="z1092" w:id="90"/>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90"/>
    <w:bookmarkStart w:name="z838" w:id="91"/>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91"/>
    <w:bookmarkStart w:name="z839" w:id="92"/>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2"/>
    <w:bookmarkStart w:name="z51" w:id="93"/>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93"/>
    <w:bookmarkStart w:name="z633" w:id="94"/>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94"/>
    <w:bookmarkStart w:name="z634" w:id="95"/>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95"/>
    <w:bookmarkStart w:name="z737" w:id="96"/>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96"/>
    <w:bookmarkStart w:name="z1113" w:id="97"/>
    <w:p>
      <w:pPr>
        <w:spacing w:after="0"/>
        <w:ind w:left="0"/>
        <w:jc w:val="both"/>
      </w:pPr>
      <w:r>
        <w:rPr>
          <w:rFonts w:ascii="Times New Roman"/>
          <w:b w:val="false"/>
          <w:i w:val="false"/>
          <w:color w:val="000000"/>
          <w:sz w:val="28"/>
        </w:rPr>
        <w:t>
      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bookmarkEnd w:id="97"/>
    <w:bookmarkStart w:name="z52" w:id="98"/>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98"/>
    <w:bookmarkStart w:name="z421" w:id="99"/>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99"/>
    <w:bookmarkStart w:name="z635" w:id="100"/>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1"/>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01"/>
    <w:bookmarkStart w:name="z903" w:id="102"/>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03"/>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03"/>
    <w:bookmarkStart w:name="z925" w:id="104"/>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04"/>
    <w:bookmarkStart w:name="z942" w:id="105"/>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bookmarkEnd w:id="105"/>
    <w:bookmarkStart w:name="z1093" w:id="106"/>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06"/>
    <w:bookmarkStart w:name="z54" w:id="107"/>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08"/>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08"/>
    <w:bookmarkStart w:name="z56" w:id="109"/>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09"/>
    <w:bookmarkStart w:name="z738" w:id="110"/>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10"/>
    <w:bookmarkStart w:name="z739" w:id="111"/>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11"/>
    <w:bookmarkStart w:name="z740" w:id="112"/>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2"/>
    <w:bookmarkStart w:name="z741" w:id="113"/>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13"/>
    <w:bookmarkStart w:name="z742" w:id="114"/>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14"/>
    <w:bookmarkStart w:name="z842" w:id="115"/>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15"/>
    <w:bookmarkStart w:name="z843" w:id="116"/>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6"/>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17"/>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17"/>
    <w:bookmarkStart w:name="z845" w:id="118"/>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18"/>
    <w:bookmarkStart w:name="z57" w:id="119"/>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19"/>
    <w:bookmarkStart w:name="z58" w:id="120"/>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20"/>
    <w:bookmarkStart w:name="z59" w:id="121"/>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21"/>
    <w:bookmarkStart w:name="z746" w:id="122"/>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2"/>
    <w:bookmarkStart w:name="z747" w:id="123"/>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23"/>
    <w:bookmarkStart w:name="z943" w:id="124"/>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24"/>
    <w:bookmarkStart w:name="z60" w:id="125"/>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5"/>
    <w:bookmarkStart w:name="z605" w:id="126"/>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26"/>
    <w:bookmarkStart w:name="z61" w:id="127"/>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27"/>
    <w:bookmarkStart w:name="z62" w:id="128"/>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28"/>
    <w:bookmarkStart w:name="z63" w:id="129"/>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29"/>
    <w:bookmarkStart w:name="z64" w:id="130"/>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образования</w:t>
      </w:r>
    </w:p>
    <w:bookmarkStart w:name="z66" w:id="131"/>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31"/>
    <w:bookmarkStart w:name="z67" w:id="13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32"/>
    <w:bookmarkStart w:name="z748" w:id="133"/>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3"/>
    <w:bookmarkStart w:name="z749" w:id="134"/>
    <w:p>
      <w:pPr>
        <w:spacing w:after="0"/>
        <w:ind w:left="0"/>
        <w:jc w:val="both"/>
      </w:pPr>
      <w:r>
        <w:rPr>
          <w:rFonts w:ascii="Times New Roman"/>
          <w:b w:val="false"/>
          <w:i w:val="false"/>
          <w:color w:val="000000"/>
          <w:sz w:val="28"/>
        </w:rPr>
        <w:t>
      1) услуг аккредитационного органа;</w:t>
      </w:r>
    </w:p>
    <w:bookmarkEnd w:id="134"/>
    <w:bookmarkStart w:name="z750" w:id="135"/>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35"/>
    <w:bookmarkStart w:name="z1111" w:id="136"/>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области образования</w:t>
      </w:r>
    </w:p>
    <w:bookmarkStart w:name="z69" w:id="137"/>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37"/>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38"/>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 w:id="139"/>
    <w:p>
      <w:pPr>
        <w:spacing w:after="0"/>
        <w:ind w:left="0"/>
        <w:jc w:val="left"/>
      </w:pPr>
      <w:r>
        <w:rPr>
          <w:rFonts w:ascii="Times New Roman"/>
          <w:b/>
          <w:i w:val="false"/>
          <w:color w:val="000000"/>
        </w:rPr>
        <w:t xml:space="preserve"> Глава 2. УПРАВЛЕНИЕ СИСТЕМОЙ ОБРАЗОВАНИЯ</w:t>
      </w:r>
    </w:p>
    <w:bookmarkEnd w:id="139"/>
    <w:p>
      <w:pPr>
        <w:spacing w:after="0"/>
        <w:ind w:left="0"/>
        <w:jc w:val="both"/>
      </w:pPr>
      <w:r>
        <w:rPr>
          <w:rFonts w:ascii="Times New Roman"/>
          <w:b/>
          <w:i w:val="false"/>
          <w:color w:val="000000"/>
          <w:sz w:val="28"/>
        </w:rPr>
        <w:t>Статья 4. Компетенция Правительства Республики Казахстан в области образования</w:t>
      </w:r>
    </w:p>
    <w:p>
      <w:pPr>
        <w:spacing w:after="0"/>
        <w:ind w:left="0"/>
        <w:jc w:val="both"/>
      </w:pPr>
      <w:r>
        <w:rPr>
          <w:rFonts w:ascii="Times New Roman"/>
          <w:b w:val="false"/>
          <w:i w:val="false"/>
          <w:color w:val="000000"/>
          <w:sz w:val="28"/>
        </w:rPr>
        <w:t>
      Правительство Республики Казахстан:</w:t>
      </w:r>
    </w:p>
    <w:bookmarkStart w:name="z571" w:id="140"/>
    <w:p>
      <w:pPr>
        <w:spacing w:after="0"/>
        <w:ind w:left="0"/>
        <w:jc w:val="both"/>
      </w:pPr>
      <w:r>
        <w:rPr>
          <w:rFonts w:ascii="Times New Roman"/>
          <w:b w:val="false"/>
          <w:i w:val="false"/>
          <w:color w:val="000000"/>
          <w:sz w:val="28"/>
        </w:rPr>
        <w:t>
      1) разрабатывает и реализует государственную политику по развитию образования;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3" w:id="141"/>
    <w:p>
      <w:pPr>
        <w:spacing w:after="0"/>
        <w:ind w:left="0"/>
        <w:jc w:val="both"/>
      </w:pPr>
      <w:r>
        <w:rPr>
          <w:rFonts w:ascii="Times New Roman"/>
          <w:b w:val="false"/>
          <w:i w:val="false"/>
          <w:color w:val="000000"/>
          <w:sz w:val="28"/>
        </w:rPr>
        <w:t xml:space="preserve">
      3) формирует систему постоянного мониторинга текущих и перспективных потребностей рынка труда в кадрах; </w:t>
      </w:r>
    </w:p>
    <w:bookmarkEnd w:id="141"/>
    <w:bookmarkStart w:name="z574" w:id="142"/>
    <w:p>
      <w:pPr>
        <w:spacing w:after="0"/>
        <w:ind w:left="0"/>
        <w:jc w:val="both"/>
      </w:pPr>
      <w:r>
        <w:rPr>
          <w:rFonts w:ascii="Times New Roman"/>
          <w:b w:val="false"/>
          <w:i w:val="false"/>
          <w:color w:val="000000"/>
          <w:sz w:val="28"/>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142"/>
    <w:bookmarkStart w:name="z575" w:id="143"/>
    <w:p>
      <w:pPr>
        <w:spacing w:after="0"/>
        <w:ind w:left="0"/>
        <w:jc w:val="both"/>
      </w:pPr>
      <w:r>
        <w:rPr>
          <w:rFonts w:ascii="Times New Roman"/>
          <w:b w:val="false"/>
          <w:i w:val="false"/>
          <w:color w:val="000000"/>
          <w:sz w:val="28"/>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43"/>
    <w:bookmarkStart w:name="z576" w:id="144"/>
    <w:p>
      <w:pPr>
        <w:spacing w:after="0"/>
        <w:ind w:left="0"/>
        <w:jc w:val="both"/>
      </w:pPr>
      <w:r>
        <w:rPr>
          <w:rFonts w:ascii="Times New Roman"/>
          <w:b w:val="false"/>
          <w:i w:val="false"/>
          <w:color w:val="000000"/>
          <w:sz w:val="28"/>
        </w:rPr>
        <w:t>
      5-1) утверждает правила присуждения и размеры гранта "Өркен";</w:t>
      </w:r>
    </w:p>
    <w:bookmarkEnd w:id="144"/>
    <w:bookmarkStart w:name="z921" w:id="145"/>
    <w:p>
      <w:pPr>
        <w:spacing w:after="0"/>
        <w:ind w:left="0"/>
        <w:jc w:val="both"/>
      </w:pPr>
      <w:r>
        <w:rPr>
          <w:rFonts w:ascii="Times New Roman"/>
          <w:b w:val="false"/>
          <w:i w:val="false"/>
          <w:color w:val="000000"/>
          <w:sz w:val="28"/>
        </w:rPr>
        <w:t>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bookmarkEnd w:id="145"/>
    <w:bookmarkStart w:name="z922" w:id="146"/>
    <w:p>
      <w:pPr>
        <w:spacing w:after="0"/>
        <w:ind w:left="0"/>
        <w:jc w:val="both"/>
      </w:pPr>
      <w:r>
        <w:rPr>
          <w:rFonts w:ascii="Times New Roman"/>
          <w:b w:val="false"/>
          <w:i w:val="false"/>
          <w:color w:val="000000"/>
          <w:sz w:val="28"/>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147"/>
    <w:p>
      <w:pPr>
        <w:spacing w:after="0"/>
        <w:ind w:left="0"/>
        <w:jc w:val="both"/>
      </w:pPr>
      <w:r>
        <w:rPr>
          <w:rFonts w:ascii="Times New Roman"/>
          <w:b w:val="false"/>
          <w:i w:val="false"/>
          <w:color w:val="000000"/>
          <w:sz w:val="28"/>
        </w:rPr>
        <w:t xml:space="preserve">
      11) определяет типовые штаты работников государственных организаций образования; </w:t>
      </w:r>
    </w:p>
    <w:bookmarkEnd w:id="147"/>
    <w:bookmarkStart w:name="z583" w:id="148"/>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48"/>
    <w:bookmarkStart w:name="z584" w:id="149"/>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50"/>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50"/>
    <w:bookmarkStart w:name="z587" w:id="151"/>
    <w:p>
      <w:pPr>
        <w:spacing w:after="0"/>
        <w:ind w:left="0"/>
        <w:jc w:val="both"/>
      </w:pPr>
      <w:r>
        <w:rPr>
          <w:rFonts w:ascii="Times New Roman"/>
          <w:b w:val="false"/>
          <w:i w:val="false"/>
          <w:color w:val="000000"/>
          <w:sz w:val="28"/>
        </w:rPr>
        <w:t>
      16) учреждает государственные именные стипендии;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1" w:id="152"/>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53"/>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154"/>
    <w:p>
      <w:pPr>
        <w:spacing w:after="0"/>
        <w:ind w:left="0"/>
        <w:jc w:val="both"/>
      </w:pPr>
      <w:r>
        <w:rPr>
          <w:rFonts w:ascii="Times New Roman"/>
          <w:b w:val="false"/>
          <w:i w:val="false"/>
          <w:color w:val="000000"/>
          <w:sz w:val="28"/>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55"/>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- 29)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156"/>
    <w:p>
      <w:pPr>
        <w:spacing w:after="0"/>
        <w:ind w:left="0"/>
        <w:jc w:val="both"/>
      </w:pPr>
      <w:r>
        <w:rPr>
          <w:rFonts w:ascii="Times New Roman"/>
          <w:b w:val="false"/>
          <w:i w:val="false"/>
          <w:color w:val="000000"/>
          <w:sz w:val="28"/>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56"/>
    <w:bookmarkStart w:name="z604" w:id="157"/>
    <w:p>
      <w:pPr>
        <w:spacing w:after="0"/>
        <w:ind w:left="0"/>
        <w:jc w:val="both"/>
      </w:pPr>
      <w:r>
        <w:rPr>
          <w:rFonts w:ascii="Times New Roman"/>
          <w:b w:val="false"/>
          <w:i w:val="false"/>
          <w:color w:val="000000"/>
          <w:sz w:val="28"/>
        </w:rPr>
        <w:t xml:space="preserve">
      30)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 в области образования</w:t>
      </w:r>
    </w:p>
    <w:p>
      <w:pPr>
        <w:spacing w:after="0"/>
        <w:ind w:left="0"/>
        <w:jc w:val="both"/>
      </w:pPr>
      <w:r>
        <w:rPr>
          <w:rFonts w:ascii="Times New Roman"/>
          <w:b w:val="false"/>
          <w:i w:val="false"/>
          <w:color w:val="000000"/>
          <w:sz w:val="28"/>
        </w:rPr>
        <w:t xml:space="preserve">
      Уполномоченный орган в области образования выполняет следующие полномочия: </w:t>
      </w:r>
    </w:p>
    <w:bookmarkStart w:name="z328" w:id="158"/>
    <w:p>
      <w:pPr>
        <w:spacing w:after="0"/>
        <w:ind w:left="0"/>
        <w:jc w:val="both"/>
      </w:pP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w:t>
      </w:r>
    </w:p>
    <w:bookmarkEnd w:id="158"/>
    <w:bookmarkStart w:name="z640" w:id="159"/>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p>
    <w:bookmarkEnd w:id="159"/>
    <w:bookmarkStart w:name="z329" w:id="160"/>
    <w:p>
      <w:pPr>
        <w:spacing w:after="0"/>
        <w:ind w:left="0"/>
        <w:jc w:val="both"/>
      </w:pPr>
      <w:r>
        <w:rPr>
          <w:rFonts w:ascii="Times New Roman"/>
          <w:b w:val="false"/>
          <w:i w:val="false"/>
          <w:color w:val="000000"/>
          <w:sz w:val="28"/>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bookmarkEnd w:id="160"/>
    <w:bookmarkStart w:name="z497" w:id="161"/>
    <w:p>
      <w:pPr>
        <w:spacing w:after="0"/>
        <w:ind w:left="0"/>
        <w:jc w:val="both"/>
      </w:pPr>
      <w:r>
        <w:rPr>
          <w:rFonts w:ascii="Times New Roman"/>
          <w:b w:val="false"/>
          <w:i w:val="false"/>
          <w:color w:val="000000"/>
          <w:sz w:val="28"/>
        </w:rPr>
        <w:t>
      2-1) утверждает распределение государственного образовательного заказа на подготовку кадров с высшим и послевузовским образованием;</w:t>
      </w:r>
    </w:p>
    <w:bookmarkEnd w:id="161"/>
    <w:bookmarkStart w:name="z751" w:id="162"/>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162"/>
    <w:bookmarkStart w:name="z752" w:id="163"/>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63"/>
    <w:bookmarkStart w:name="z753" w:id="164"/>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64"/>
    <w:bookmarkStart w:name="z754" w:id="165"/>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5"/>
    <w:bookmarkStart w:name="z755" w:id="166"/>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6"/>
    <w:bookmarkStart w:name="z498" w:id="167"/>
    <w:p>
      <w:pPr>
        <w:spacing w:after="0"/>
        <w:ind w:left="0"/>
        <w:jc w:val="both"/>
      </w:pPr>
      <w:r>
        <w:rPr>
          <w:rFonts w:ascii="Times New Roman"/>
          <w:b w:val="false"/>
          <w:i w:val="false"/>
          <w:color w:val="000000"/>
          <w:sz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bookmarkEnd w:id="167"/>
    <w:bookmarkStart w:name="z1114" w:id="168"/>
    <w:p>
      <w:pPr>
        <w:spacing w:after="0"/>
        <w:ind w:left="0"/>
        <w:jc w:val="both"/>
      </w:pPr>
      <w:r>
        <w:rPr>
          <w:rFonts w:ascii="Times New Roman"/>
          <w:b w:val="false"/>
          <w:i w:val="false"/>
          <w:color w:val="000000"/>
          <w:sz w:val="28"/>
        </w:rPr>
        <w:t>
      3-1)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End w:id="168"/>
    <w:bookmarkStart w:name="z499" w:id="169"/>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169"/>
    <w:bookmarkStart w:name="z756" w:id="170"/>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170"/>
    <w:bookmarkStart w:name="z1115" w:id="171"/>
    <w:p>
      <w:pPr>
        <w:spacing w:after="0"/>
        <w:ind w:left="0"/>
        <w:jc w:val="both"/>
      </w:pPr>
      <w:r>
        <w:rPr>
          <w:rFonts w:ascii="Times New Roman"/>
          <w:b w:val="false"/>
          <w:i w:val="false"/>
          <w:color w:val="000000"/>
          <w:sz w:val="28"/>
        </w:rPr>
        <w:t>
      4-2) разрабатывает и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171"/>
    <w:bookmarkStart w:name="z1116" w:id="172"/>
    <w:p>
      <w:pPr>
        <w:spacing w:after="0"/>
        <w:ind w:left="0"/>
        <w:jc w:val="both"/>
      </w:pPr>
      <w:r>
        <w:rPr>
          <w:rFonts w:ascii="Times New Roman"/>
          <w:b w:val="false"/>
          <w:i w:val="false"/>
          <w:color w:val="000000"/>
          <w:sz w:val="28"/>
        </w:rPr>
        <w:t>
      4-3) разрабатывает и утверждает минимальные требования к объектам информатизации в области образования;</w:t>
      </w:r>
    </w:p>
    <w:bookmarkEnd w:id="172"/>
    <w:bookmarkStart w:name="z500" w:id="173"/>
    <w:p>
      <w:pPr>
        <w:spacing w:after="0"/>
        <w:ind w:left="0"/>
        <w:jc w:val="both"/>
      </w:pPr>
      <w:r>
        <w:rPr>
          <w:rFonts w:ascii="Times New Roman"/>
          <w:b w:val="false"/>
          <w:i w:val="false"/>
          <w:color w:val="000000"/>
          <w:sz w:val="28"/>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bookmarkEnd w:id="173"/>
    <w:bookmarkStart w:name="z757" w:id="174"/>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174"/>
    <w:bookmarkStart w:name="z758" w:id="175"/>
    <w:p>
      <w:pPr>
        <w:spacing w:after="0"/>
        <w:ind w:left="0"/>
        <w:jc w:val="both"/>
      </w:pPr>
      <w:r>
        <w:rPr>
          <w:rFonts w:ascii="Times New Roman"/>
          <w:b w:val="false"/>
          <w:i w:val="false"/>
          <w:color w:val="000000"/>
          <w:sz w:val="28"/>
        </w:rPr>
        <w:t>
      5-2)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 послесреднего, высшего и (или) послевузовского образования;</w:t>
      </w:r>
    </w:p>
    <w:bookmarkEnd w:id="175"/>
    <w:bookmarkStart w:name="z1117" w:id="176"/>
    <w:p>
      <w:pPr>
        <w:spacing w:after="0"/>
        <w:ind w:left="0"/>
        <w:jc w:val="both"/>
      </w:pPr>
      <w:r>
        <w:rPr>
          <w:rFonts w:ascii="Times New Roman"/>
          <w:b w:val="false"/>
          <w:i w:val="false"/>
          <w:color w:val="000000"/>
          <w:sz w:val="28"/>
        </w:rPr>
        <w:t>
      5-3) разрабатывает и утверждает правила ведения реестров образовательных программ, реализуемых организациями технического и профессионального, послесреднего, высшего и (или) послевузовского образования, а также основания включения в реестры образовательных программ и исключения из них;</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177"/>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77"/>
    <w:p>
      <w:pPr>
        <w:spacing w:after="0"/>
        <w:ind w:left="0"/>
        <w:jc w:val="both"/>
      </w:pPr>
      <w:r>
        <w:rPr>
          <w:rFonts w:ascii="Times New Roman"/>
          <w:b w:val="false"/>
          <w:i w:val="false"/>
          <w:color w:val="000000"/>
          <w:sz w:val="28"/>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3" w:id="178"/>
    <w:p>
      <w:pPr>
        <w:spacing w:after="0"/>
        <w:ind w:left="0"/>
        <w:jc w:val="both"/>
      </w:pPr>
      <w:r>
        <w:rPr>
          <w:rFonts w:ascii="Times New Roman"/>
          <w:b w:val="false"/>
          <w:i w:val="false"/>
          <w:color w:val="000000"/>
          <w:sz w:val="28"/>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78"/>
    <w:bookmarkStart w:name="z985" w:id="179"/>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79"/>
    <w:bookmarkStart w:name="z504" w:id="180"/>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180"/>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xml:space="preserve">
      основного среднего образования; </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духовного образования;</w:t>
      </w:r>
    </w:p>
    <w:bookmarkStart w:name="z615" w:id="181"/>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bookmarkEnd w:id="181"/>
    <w:bookmarkStart w:name="z616" w:id="182"/>
    <w:p>
      <w:pPr>
        <w:spacing w:after="0"/>
        <w:ind w:left="0"/>
        <w:jc w:val="both"/>
      </w:pPr>
      <w:r>
        <w:rPr>
          <w:rFonts w:ascii="Times New Roman"/>
          <w:b w:val="false"/>
          <w:i w:val="false"/>
          <w:color w:val="000000"/>
          <w:sz w:val="28"/>
        </w:rPr>
        <w:t>
      8-2) осуществляет прием уведомлений о начале или прекращении осуществления деятельности по дошкольному воспитанию и обучению;</w:t>
      </w:r>
    </w:p>
    <w:bookmarkEnd w:id="182"/>
    <w:bookmarkStart w:name="z617" w:id="183"/>
    <w:p>
      <w:pPr>
        <w:spacing w:after="0"/>
        <w:ind w:left="0"/>
        <w:jc w:val="both"/>
      </w:pPr>
      <w:r>
        <w:rPr>
          <w:rFonts w:ascii="Times New Roman"/>
          <w:b w:val="false"/>
          <w:i w:val="false"/>
          <w:color w:val="000000"/>
          <w:sz w:val="28"/>
        </w:rPr>
        <w:t>
      8-3) утверждает положение о знаке "Алтын белгі";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184"/>
    <w:p>
      <w:pPr>
        <w:spacing w:after="0"/>
        <w:ind w:left="0"/>
        <w:jc w:val="both"/>
      </w:pPr>
      <w:r>
        <w:rPr>
          <w:rFonts w:ascii="Times New Roman"/>
          <w:b w:val="false"/>
          <w:i w:val="false"/>
          <w:color w:val="000000"/>
          <w:sz w:val="28"/>
        </w:rPr>
        <w:t>
      8-5) ведет государственный электронный реестр разрешений и уведомлений по дошкольному воспитанию и обучению;</w:t>
      </w:r>
    </w:p>
    <w:bookmarkEnd w:id="184"/>
    <w:bookmarkStart w:name="z606" w:id="185"/>
    <w:p>
      <w:pPr>
        <w:spacing w:after="0"/>
        <w:ind w:left="0"/>
        <w:jc w:val="both"/>
      </w:pPr>
      <w:r>
        <w:rPr>
          <w:rFonts w:ascii="Times New Roman"/>
          <w:b w:val="false"/>
          <w:i w:val="false"/>
          <w:color w:val="000000"/>
          <w:sz w:val="28"/>
        </w:rPr>
        <w:t>
      8-6) утверждает правила присвоения званий "Лучший преподаватель вуза" и "Лучший педагог";</w:t>
      </w:r>
    </w:p>
    <w:bookmarkEnd w:id="185"/>
    <w:bookmarkStart w:name="z847" w:id="186"/>
    <w:p>
      <w:pPr>
        <w:spacing w:after="0"/>
        <w:ind w:left="0"/>
        <w:jc w:val="both"/>
      </w:pPr>
      <w:r>
        <w:rPr>
          <w:rFonts w:ascii="Times New Roman"/>
          <w:b w:val="false"/>
          <w:i w:val="false"/>
          <w:color w:val="000000"/>
          <w:sz w:val="28"/>
        </w:rPr>
        <w:t>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86"/>
    <w:bookmarkStart w:name="z1108" w:id="187"/>
    <w:p>
      <w:pPr>
        <w:spacing w:after="0"/>
        <w:ind w:left="0"/>
        <w:jc w:val="both"/>
      </w:pPr>
      <w:r>
        <w:rPr>
          <w:rFonts w:ascii="Times New Roman"/>
          <w:b w:val="false"/>
          <w:i w:val="false"/>
          <w:color w:val="000000"/>
          <w:sz w:val="28"/>
        </w:rPr>
        <w:t>
      8-8)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187"/>
    <w:bookmarkStart w:name="z509" w:id="188"/>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188"/>
    <w:bookmarkStart w:name="z986" w:id="189"/>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189"/>
    <w:bookmarkStart w:name="z987" w:id="190"/>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190"/>
    <w:bookmarkStart w:name="z988" w:id="191"/>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191"/>
    <w:bookmarkStart w:name="z989" w:id="192"/>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193"/>
    <w:p>
      <w:pPr>
        <w:spacing w:after="0"/>
        <w:ind w:left="0"/>
        <w:jc w:val="both"/>
      </w:pPr>
      <w:r>
        <w:rPr>
          <w:rFonts w:ascii="Times New Roman"/>
          <w:b w:val="false"/>
          <w:i w:val="false"/>
          <w:color w:val="000000"/>
          <w:sz w:val="28"/>
        </w:rPr>
        <w:t xml:space="preserve">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 </w:t>
      </w:r>
    </w:p>
    <w:bookmarkEnd w:id="193"/>
    <w:bookmarkStart w:name="z512" w:id="194"/>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194"/>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Start w:name="z979" w:id="195"/>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195"/>
    <w:bookmarkStart w:name="z1094" w:id="196"/>
    <w:p>
      <w:pPr>
        <w:spacing w:after="0"/>
        <w:ind w:left="0"/>
        <w:jc w:val="both"/>
      </w:pPr>
      <w:r>
        <w:rPr>
          <w:rFonts w:ascii="Times New Roman"/>
          <w:b w:val="false"/>
          <w:i w:val="false"/>
          <w:color w:val="000000"/>
          <w:sz w:val="28"/>
        </w:rPr>
        <w:t xml:space="preserve">
      11-3) разрабатывает и утверждает правила психолого-педагогического сопровождения в организациях образования; </w:t>
      </w:r>
    </w:p>
    <w:bookmarkEnd w:id="196"/>
    <w:bookmarkStart w:name="z1095" w:id="197"/>
    <w:p>
      <w:pPr>
        <w:spacing w:after="0"/>
        <w:ind w:left="0"/>
        <w:jc w:val="both"/>
      </w:pPr>
      <w:r>
        <w:rPr>
          <w:rFonts w:ascii="Times New Roman"/>
          <w:b w:val="false"/>
          <w:i w:val="false"/>
          <w:color w:val="000000"/>
          <w:sz w:val="28"/>
        </w:rPr>
        <w:t>
      11-4) разрабатывает и утверждает правила оценки особых образовательных потребностей;</w:t>
      </w:r>
    </w:p>
    <w:bookmarkEnd w:id="197"/>
    <w:bookmarkStart w:name="z513" w:id="198"/>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198"/>
    <w:bookmarkStart w:name="z608" w:id="199"/>
    <w:p>
      <w:pPr>
        <w:spacing w:after="0"/>
        <w:ind w:left="0"/>
        <w:jc w:val="both"/>
      </w:pPr>
      <w:r>
        <w:rPr>
          <w:rFonts w:ascii="Times New Roman"/>
          <w:b w:val="false"/>
          <w:i w:val="false"/>
          <w:color w:val="000000"/>
          <w:sz w:val="28"/>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199"/>
    <w:bookmarkStart w:name="z641" w:id="200"/>
    <w:p>
      <w:pPr>
        <w:spacing w:after="0"/>
        <w:ind w:left="0"/>
        <w:jc w:val="both"/>
      </w:pPr>
      <w:r>
        <w:rPr>
          <w:rFonts w:ascii="Times New Roman"/>
          <w:b w:val="false"/>
          <w:i w:val="false"/>
          <w:color w:val="000000"/>
          <w:sz w:val="28"/>
        </w:rPr>
        <w:t>
      12-2) разрабатывает и утверждает положение о классном руководстве в организациях среднего образования;</w:t>
      </w:r>
    </w:p>
    <w:bookmarkEnd w:id="200"/>
    <w:bookmarkStart w:name="z990" w:id="201"/>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201"/>
    <w:bookmarkStart w:name="z514" w:id="202"/>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202"/>
    <w:bookmarkStart w:name="z760" w:id="203"/>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03"/>
    <w:bookmarkStart w:name="z515" w:id="204"/>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End w:id="204"/>
    <w:bookmarkStart w:name="z642" w:id="205"/>
    <w:p>
      <w:pPr>
        <w:spacing w:after="0"/>
        <w:ind w:left="0"/>
        <w:jc w:val="both"/>
      </w:pPr>
      <w:r>
        <w:rPr>
          <w:rFonts w:ascii="Times New Roman"/>
          <w:b w:val="false"/>
          <w:i w:val="false"/>
          <w:color w:val="000000"/>
          <w:sz w:val="28"/>
        </w:rPr>
        <w:t>
      14-1) разрабатывает и утверждает требования к обязательной школьной форме для организаций среднего образования;</w:t>
      </w:r>
    </w:p>
    <w:bookmarkEnd w:id="205"/>
    <w:bookmarkStart w:name="z643" w:id="206"/>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206"/>
    <w:bookmarkStart w:name="z761" w:id="207"/>
    <w:p>
      <w:pPr>
        <w:spacing w:after="0"/>
        <w:ind w:left="0"/>
        <w:jc w:val="both"/>
      </w:pPr>
      <w:r>
        <w:rPr>
          <w:rFonts w:ascii="Times New Roman"/>
          <w:b w:val="false"/>
          <w:i w:val="false"/>
          <w:color w:val="000000"/>
          <w:sz w:val="28"/>
        </w:rPr>
        <w:t>
      14-3) утверждает перечень направлений подготовки кадров с высшим и послевузовским образованием, обучение по которым в форме экстерната и онлайн-обучения не допускается;</w:t>
      </w:r>
    </w:p>
    <w:bookmarkEnd w:id="207"/>
    <w:bookmarkStart w:name="z516" w:id="208"/>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208"/>
    <w:bookmarkStart w:name="z644" w:id="209"/>
    <w:p>
      <w:pPr>
        <w:spacing w:after="0"/>
        <w:ind w:left="0"/>
        <w:jc w:val="both"/>
      </w:pPr>
      <w:r>
        <w:rPr>
          <w:rFonts w:ascii="Times New Roman"/>
          <w:b w:val="false"/>
          <w:i w:val="false"/>
          <w:color w:val="000000"/>
          <w:sz w:val="28"/>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10"/>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10"/>
    <w:bookmarkStart w:name="z518" w:id="211"/>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0" w:id="212"/>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12"/>
    <w:bookmarkStart w:name="z646" w:id="213"/>
    <w:p>
      <w:pPr>
        <w:spacing w:after="0"/>
        <w:ind w:left="0"/>
        <w:jc w:val="both"/>
      </w:pPr>
      <w:r>
        <w:rPr>
          <w:rFonts w:ascii="Times New Roman"/>
          <w:b w:val="false"/>
          <w:i w:val="false"/>
          <w:color w:val="000000"/>
          <w:sz w:val="28"/>
        </w:rPr>
        <w:t>
      19-1) разрабатывает и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13"/>
    <w:bookmarkStart w:name="z647" w:id="214"/>
    <w:p>
      <w:pPr>
        <w:spacing w:after="0"/>
        <w:ind w:left="0"/>
        <w:jc w:val="both"/>
      </w:pPr>
      <w:r>
        <w:rPr>
          <w:rFonts w:ascii="Times New Roman"/>
          <w:b w:val="false"/>
          <w:i w:val="false"/>
          <w:color w:val="000000"/>
          <w:sz w:val="28"/>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14"/>
    <w:bookmarkStart w:name="z648" w:id="215"/>
    <w:p>
      <w:pPr>
        <w:spacing w:after="0"/>
        <w:ind w:left="0"/>
        <w:jc w:val="both"/>
      </w:pPr>
      <w:r>
        <w:rPr>
          <w:rFonts w:ascii="Times New Roman"/>
          <w:b w:val="false"/>
          <w:i w:val="false"/>
          <w:color w:val="000000"/>
          <w:sz w:val="28"/>
        </w:rPr>
        <w:t>
      19-3) разрабатывает и утверждает правила по формированию, использованию и сохранению фонда библиотек государственных организаций образования;</w:t>
      </w:r>
    </w:p>
    <w:bookmarkEnd w:id="215"/>
    <w:bookmarkStart w:name="z991" w:id="216"/>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16"/>
    <w:bookmarkStart w:name="z1118" w:id="217"/>
    <w:p>
      <w:pPr>
        <w:spacing w:after="0"/>
        <w:ind w:left="0"/>
        <w:jc w:val="both"/>
      </w:pPr>
      <w:r>
        <w:rPr>
          <w:rFonts w:ascii="Times New Roman"/>
          <w:b w:val="false"/>
          <w:i w:val="false"/>
          <w:color w:val="000000"/>
          <w:sz w:val="28"/>
        </w:rPr>
        <w:t>
      19-5) разрабатывает и утверждает правила выбора учебников и учебно-методических комплексов педагогами государственных организаций образования;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22" w:id="218"/>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18"/>
    <w:bookmarkStart w:name="z649" w:id="219"/>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219"/>
    <w:bookmarkStart w:name="z650" w:id="220"/>
    <w:p>
      <w:pPr>
        <w:spacing w:after="0"/>
        <w:ind w:left="0"/>
        <w:jc w:val="both"/>
      </w:pPr>
      <w:r>
        <w:rPr>
          <w:rFonts w:ascii="Times New Roman"/>
          <w:b w:val="false"/>
          <w:i w:val="false"/>
          <w:color w:val="000000"/>
          <w:sz w:val="28"/>
        </w:rPr>
        <w:t>
      21-2) разрабатывает и утверждает критерии оценки организаций образования;</w:t>
      </w:r>
    </w:p>
    <w:bookmarkEnd w:id="220"/>
    <w:bookmarkStart w:name="z651" w:id="221"/>
    <w:p>
      <w:pPr>
        <w:spacing w:after="0"/>
        <w:ind w:left="0"/>
        <w:jc w:val="both"/>
      </w:pPr>
      <w:r>
        <w:rPr>
          <w:rFonts w:ascii="Times New Roman"/>
          <w:b w:val="false"/>
          <w:i w:val="false"/>
          <w:color w:val="000000"/>
          <w:sz w:val="28"/>
        </w:rPr>
        <w:t>
      21-3) разрабатывает и утверждает критерии оценки знаний обучающихся;</w:t>
      </w:r>
    </w:p>
    <w:bookmarkEnd w:id="221"/>
    <w:bookmarkStart w:name="z848" w:id="222"/>
    <w:p>
      <w:pPr>
        <w:spacing w:after="0"/>
        <w:ind w:left="0"/>
        <w:jc w:val="both"/>
      </w:pPr>
      <w:r>
        <w:rPr>
          <w:rFonts w:ascii="Times New Roman"/>
          <w:b w:val="false"/>
          <w:i w:val="false"/>
          <w:color w:val="000000"/>
          <w:sz w:val="28"/>
        </w:rPr>
        <w:t>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bookmarkEnd w:id="222"/>
    <w:bookmarkStart w:name="z524" w:id="223"/>
    <w:p>
      <w:pPr>
        <w:spacing w:after="0"/>
        <w:ind w:left="0"/>
        <w:jc w:val="both"/>
      </w:pPr>
      <w:r>
        <w:rPr>
          <w:rFonts w:ascii="Times New Roman"/>
          <w:b w:val="false"/>
          <w:i w:val="false"/>
          <w:color w:val="000000"/>
          <w:sz w:val="28"/>
        </w:rPr>
        <w:t>
      23) разрабатывает и утверждает формы документов строгой отчетности, используемых организациями образования в образовательной деятельности;</w:t>
      </w:r>
    </w:p>
    <w:bookmarkEnd w:id="223"/>
    <w:bookmarkStart w:name="z717" w:id="224"/>
    <w:p>
      <w:pPr>
        <w:spacing w:after="0"/>
        <w:ind w:left="0"/>
        <w:jc w:val="both"/>
      </w:pPr>
      <w:r>
        <w:rPr>
          <w:rFonts w:ascii="Times New Roman"/>
          <w:b w:val="false"/>
          <w:i w:val="false"/>
          <w:color w:val="000000"/>
          <w:sz w:val="28"/>
        </w:rPr>
        <w:t>
      23-1) определяет и утверждает базовые учебники и учебно-методические комплексы по отдельным предметам для организаций среднего образования;</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225"/>
    <w:p>
      <w:pPr>
        <w:spacing w:after="0"/>
        <w:ind w:left="0"/>
        <w:jc w:val="both"/>
      </w:pPr>
      <w:r>
        <w:rPr>
          <w:rFonts w:ascii="Times New Roman"/>
          <w:b w:val="false"/>
          <w:i w:val="false"/>
          <w:color w:val="000000"/>
          <w:sz w:val="28"/>
        </w:rPr>
        <w:t>
      23-4) разрабатывает и утверждает перечень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bookmarkEnd w:id="225"/>
    <w:bookmarkStart w:name="z525" w:id="226"/>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26"/>
    <w:bookmarkStart w:name="z619" w:id="227"/>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bookmarkEnd w:id="227"/>
    <w:bookmarkStart w:name="z1109" w:id="228"/>
    <w:p>
      <w:pPr>
        <w:spacing w:after="0"/>
        <w:ind w:left="0"/>
        <w:jc w:val="both"/>
      </w:pPr>
      <w:r>
        <w:rPr>
          <w:rFonts w:ascii="Times New Roman"/>
          <w:b w:val="false"/>
          <w:i w:val="false"/>
          <w:color w:val="000000"/>
          <w:sz w:val="28"/>
        </w:rPr>
        <w:t>
      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228"/>
    <w:bookmarkStart w:name="z526" w:id="229"/>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229"/>
    <w:bookmarkStart w:name="z527" w:id="230"/>
    <w:p>
      <w:pPr>
        <w:spacing w:after="0"/>
        <w:ind w:left="0"/>
        <w:jc w:val="both"/>
      </w:pPr>
      <w:r>
        <w:rPr>
          <w:rFonts w:ascii="Times New Roman"/>
          <w:b w:val="false"/>
          <w:i w:val="false"/>
          <w:color w:val="000000"/>
          <w:sz w:val="28"/>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bookmarkEnd w:id="230"/>
    <w:bookmarkStart w:name="z528" w:id="231"/>
    <w:p>
      <w:pPr>
        <w:spacing w:after="0"/>
        <w:ind w:left="0"/>
        <w:jc w:val="both"/>
      </w:pPr>
      <w:r>
        <w:rPr>
          <w:rFonts w:ascii="Times New Roman"/>
          <w:b w:val="false"/>
          <w:i w:val="false"/>
          <w:color w:val="000000"/>
          <w:sz w:val="28"/>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bookmarkEnd w:id="231"/>
    <w:bookmarkStart w:name="z849" w:id="232"/>
    <w:p>
      <w:pPr>
        <w:spacing w:after="0"/>
        <w:ind w:left="0"/>
        <w:jc w:val="both"/>
      </w:pPr>
      <w:r>
        <w:rPr>
          <w:rFonts w:ascii="Times New Roman"/>
          <w:b w:val="false"/>
          <w:i w:val="false"/>
          <w:color w:val="000000"/>
          <w:sz w:val="28"/>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32"/>
    <w:bookmarkStart w:name="z529" w:id="233"/>
    <w:p>
      <w:pPr>
        <w:spacing w:after="0"/>
        <w:ind w:left="0"/>
        <w:jc w:val="both"/>
      </w:pPr>
      <w:r>
        <w:rPr>
          <w:rFonts w:ascii="Times New Roman"/>
          <w:b w:val="false"/>
          <w:i w:val="false"/>
          <w:color w:val="000000"/>
          <w:sz w:val="28"/>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33"/>
    <w:bookmarkStart w:name="z530" w:id="234"/>
    <w:p>
      <w:pPr>
        <w:spacing w:after="0"/>
        <w:ind w:left="0"/>
        <w:jc w:val="both"/>
      </w:pPr>
      <w:r>
        <w:rPr>
          <w:rFonts w:ascii="Times New Roman"/>
          <w:b w:val="false"/>
          <w:i w:val="false"/>
          <w:color w:val="000000"/>
          <w:sz w:val="28"/>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34"/>
    <w:bookmarkStart w:name="z531" w:id="235"/>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35"/>
    <w:bookmarkStart w:name="z532" w:id="236"/>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36"/>
    <w:bookmarkStart w:name="z652" w:id="237"/>
    <w:p>
      <w:pPr>
        <w:spacing w:after="0"/>
        <w:ind w:left="0"/>
        <w:jc w:val="both"/>
      </w:pPr>
      <w:r>
        <w:rPr>
          <w:rFonts w:ascii="Times New Roman"/>
          <w:b w:val="false"/>
          <w:i w:val="false"/>
          <w:color w:val="000000"/>
          <w:sz w:val="28"/>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37"/>
    <w:bookmarkStart w:name="z533" w:id="238"/>
    <w:p>
      <w:pPr>
        <w:spacing w:after="0"/>
        <w:ind w:left="0"/>
        <w:jc w:val="both"/>
      </w:pPr>
      <w:r>
        <w:rPr>
          <w:rFonts w:ascii="Times New Roman"/>
          <w:b w:val="false"/>
          <w:i w:val="false"/>
          <w:color w:val="000000"/>
          <w:sz w:val="28"/>
        </w:rPr>
        <w:t xml:space="preserve">
      28) организует проведение внешкольных мероприятий республиканского значения; </w:t>
      </w:r>
    </w:p>
    <w:bookmarkEnd w:id="238"/>
    <w:bookmarkStart w:name="z534" w:id="239"/>
    <w:p>
      <w:pPr>
        <w:spacing w:after="0"/>
        <w:ind w:left="0"/>
        <w:jc w:val="both"/>
      </w:pPr>
      <w:r>
        <w:rPr>
          <w:rFonts w:ascii="Times New Roman"/>
          <w:b w:val="false"/>
          <w:i w:val="false"/>
          <w:color w:val="000000"/>
          <w:sz w:val="28"/>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39"/>
    <w:bookmarkStart w:name="z535" w:id="240"/>
    <w:p>
      <w:pPr>
        <w:spacing w:after="0"/>
        <w:ind w:left="0"/>
        <w:jc w:val="both"/>
      </w:pPr>
      <w:r>
        <w:rPr>
          <w:rFonts w:ascii="Times New Roman"/>
          <w:b w:val="false"/>
          <w:i w:val="false"/>
          <w:color w:val="000000"/>
          <w:sz w:val="28"/>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bookmarkEnd w:id="240"/>
    <w:bookmarkStart w:name="z653" w:id="241"/>
    <w:p>
      <w:pPr>
        <w:spacing w:after="0"/>
        <w:ind w:left="0"/>
        <w:jc w:val="both"/>
      </w:pPr>
      <w:r>
        <w:rPr>
          <w:rFonts w:ascii="Times New Roman"/>
          <w:b w:val="false"/>
          <w:i w:val="false"/>
          <w:color w:val="000000"/>
          <w:sz w:val="28"/>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41"/>
    <w:bookmarkStart w:name="z1119" w:id="242"/>
    <w:p>
      <w:pPr>
        <w:spacing w:after="0"/>
        <w:ind w:left="0"/>
        <w:jc w:val="both"/>
      </w:pPr>
      <w:r>
        <w:rPr>
          <w:rFonts w:ascii="Times New Roman"/>
          <w:b w:val="false"/>
          <w:i w:val="false"/>
          <w:color w:val="000000"/>
          <w:sz w:val="28"/>
        </w:rPr>
        <w:t>
      29-3) формирует и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242"/>
    <w:bookmarkStart w:name="z1120" w:id="243"/>
    <w:p>
      <w:pPr>
        <w:spacing w:after="0"/>
        <w:ind w:left="0"/>
        <w:jc w:val="both"/>
      </w:pPr>
      <w:r>
        <w:rPr>
          <w:rFonts w:ascii="Times New Roman"/>
          <w:b w:val="false"/>
          <w:i w:val="false"/>
          <w:color w:val="000000"/>
          <w:sz w:val="28"/>
        </w:rPr>
        <w:t>
      29-4) формирует и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243"/>
    <w:bookmarkStart w:name="z1121" w:id="244"/>
    <w:p>
      <w:pPr>
        <w:spacing w:after="0"/>
        <w:ind w:left="0"/>
        <w:jc w:val="both"/>
      </w:pPr>
      <w:r>
        <w:rPr>
          <w:rFonts w:ascii="Times New Roman"/>
          <w:b w:val="false"/>
          <w:i w:val="false"/>
          <w:color w:val="000000"/>
          <w:sz w:val="28"/>
        </w:rPr>
        <w:t>
      29-5)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245"/>
    <w:p>
      <w:pPr>
        <w:spacing w:after="0"/>
        <w:ind w:left="0"/>
        <w:jc w:val="both"/>
      </w:pPr>
      <w:r>
        <w:rPr>
          <w:rFonts w:ascii="Times New Roman"/>
          <w:b w:val="false"/>
          <w:i w:val="false"/>
          <w:color w:val="000000"/>
          <w:sz w:val="28"/>
        </w:rPr>
        <w:t>
      31) утверждает уставы подведомственных организаций образования, за исключением случаев, предусмотренных законами Республики Казахстан;</w:t>
      </w:r>
    </w:p>
    <w:bookmarkEnd w:id="245"/>
    <w:bookmarkStart w:name="z538" w:id="246"/>
    <w:p>
      <w:pPr>
        <w:spacing w:after="0"/>
        <w:ind w:left="0"/>
        <w:jc w:val="both"/>
      </w:pPr>
      <w:r>
        <w:rPr>
          <w:rFonts w:ascii="Times New Roman"/>
          <w:b w:val="false"/>
          <w:i w:val="false"/>
          <w:color w:val="000000"/>
          <w:sz w:val="28"/>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9" w:id="247"/>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47"/>
    <w:bookmarkStart w:name="z654" w:id="248"/>
    <w:p>
      <w:pPr>
        <w:spacing w:after="0"/>
        <w:ind w:left="0"/>
        <w:jc w:val="both"/>
      </w:pPr>
      <w:r>
        <w:rPr>
          <w:rFonts w:ascii="Times New Roman"/>
          <w:b w:val="false"/>
          <w:i w:val="false"/>
          <w:color w:val="000000"/>
          <w:sz w:val="28"/>
        </w:rPr>
        <w:t>
      34-1) разрабатывает и утверждает правила педагогической этики;</w:t>
      </w:r>
    </w:p>
    <w:bookmarkEnd w:id="248"/>
    <w:bookmarkStart w:name="z850" w:id="249"/>
    <w:p>
      <w:pPr>
        <w:spacing w:after="0"/>
        <w:ind w:left="0"/>
        <w:jc w:val="both"/>
      </w:pPr>
      <w:r>
        <w:rPr>
          <w:rFonts w:ascii="Times New Roman"/>
          <w:b w:val="false"/>
          <w:i w:val="false"/>
          <w:color w:val="000000"/>
          <w:sz w:val="28"/>
        </w:rPr>
        <w:t>
      35)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249"/>
    <w:bookmarkStart w:name="z12" w:id="250"/>
    <w:p>
      <w:pPr>
        <w:spacing w:after="0"/>
        <w:ind w:left="0"/>
        <w:jc w:val="both"/>
      </w:pPr>
      <w:r>
        <w:rPr>
          <w:rFonts w:ascii="Times New Roman"/>
          <w:b w:val="false"/>
          <w:i w:val="false"/>
          <w:color w:val="000000"/>
          <w:sz w:val="28"/>
        </w:rPr>
        <w:t>
      35-1) разрабатывает и утверждает правила проведения ротации первых руководителей государственных организаций образования;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251"/>
    <w:p>
      <w:pPr>
        <w:spacing w:after="0"/>
        <w:ind w:left="0"/>
        <w:jc w:val="both"/>
      </w:pPr>
      <w:r>
        <w:rPr>
          <w:rFonts w:ascii="Times New Roman"/>
          <w:b w:val="false"/>
          <w:i w:val="false"/>
          <w:color w:val="000000"/>
          <w:sz w:val="28"/>
        </w:rPr>
        <w:t>
      36-1) присваивает ученые звания ассоциированного профессора (доцента), профессора;</w:t>
      </w:r>
    </w:p>
    <w:bookmarkEnd w:id="251"/>
    <w:bookmarkStart w:name="z655" w:id="252"/>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4" w:id="253"/>
    <w:p>
      <w:pPr>
        <w:spacing w:after="0"/>
        <w:ind w:left="0"/>
        <w:jc w:val="both"/>
      </w:pPr>
      <w:r>
        <w:rPr>
          <w:rFonts w:ascii="Times New Roman"/>
          <w:b w:val="false"/>
          <w:i w:val="false"/>
          <w:color w:val="000000"/>
          <w:sz w:val="28"/>
        </w:rPr>
        <w:t>
      38) организует переподготовку и повышение квалификации педагогов;</w:t>
      </w:r>
    </w:p>
    <w:bookmarkEnd w:id="253"/>
    <w:bookmarkStart w:name="z656" w:id="254"/>
    <w:p>
      <w:pPr>
        <w:spacing w:after="0"/>
        <w:ind w:left="0"/>
        <w:jc w:val="both"/>
      </w:pPr>
      <w:r>
        <w:rPr>
          <w:rFonts w:ascii="Times New Roman"/>
          <w:b w:val="false"/>
          <w:i w:val="false"/>
          <w:color w:val="000000"/>
          <w:sz w:val="28"/>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54"/>
    <w:bookmarkStart w:name="z657" w:id="255"/>
    <w:p>
      <w:pPr>
        <w:spacing w:after="0"/>
        <w:ind w:left="0"/>
        <w:jc w:val="both"/>
      </w:pPr>
      <w:r>
        <w:rPr>
          <w:rFonts w:ascii="Times New Roman"/>
          <w:b w:val="false"/>
          <w:i w:val="false"/>
          <w:color w:val="000000"/>
          <w:sz w:val="28"/>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bookmarkEnd w:id="255"/>
    <w:bookmarkStart w:name="z762" w:id="256"/>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256"/>
    <w:bookmarkStart w:name="z763" w:id="257"/>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257"/>
    <w:bookmarkStart w:name="z545" w:id="258"/>
    <w:p>
      <w:pPr>
        <w:spacing w:after="0"/>
        <w:ind w:left="0"/>
        <w:jc w:val="both"/>
      </w:pPr>
      <w:r>
        <w:rPr>
          <w:rFonts w:ascii="Times New Roman"/>
          <w:b w:val="false"/>
          <w:i w:val="false"/>
          <w:color w:val="000000"/>
          <w:sz w:val="28"/>
        </w:rPr>
        <w:t>
      39) разрабатывает и утверждает отраслевую систему поощрения;</w:t>
      </w:r>
    </w:p>
    <w:bookmarkEnd w:id="258"/>
    <w:bookmarkStart w:name="z546" w:id="259"/>
    <w:p>
      <w:pPr>
        <w:spacing w:after="0"/>
        <w:ind w:left="0"/>
        <w:jc w:val="both"/>
      </w:pPr>
      <w:r>
        <w:rPr>
          <w:rFonts w:ascii="Times New Roman"/>
          <w:b w:val="false"/>
          <w:i w:val="false"/>
          <w:color w:val="000000"/>
          <w:sz w:val="28"/>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bookmarkEnd w:id="259"/>
    <w:bookmarkStart w:name="z547" w:id="260"/>
    <w:p>
      <w:pPr>
        <w:spacing w:after="0"/>
        <w:ind w:left="0"/>
        <w:jc w:val="both"/>
      </w:pPr>
      <w:r>
        <w:rPr>
          <w:rFonts w:ascii="Times New Roman"/>
          <w:b w:val="false"/>
          <w:i w:val="false"/>
          <w:color w:val="000000"/>
          <w:sz w:val="28"/>
        </w:rPr>
        <w:t>
      41) разрабатывает, утверждает и устанавливает порядок направления для обучения за рубежом, в том числе в рамках академической мобильности;</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8" w:id="261"/>
    <w:p>
      <w:pPr>
        <w:spacing w:after="0"/>
        <w:ind w:left="0"/>
        <w:jc w:val="both"/>
      </w:pPr>
      <w:r>
        <w:rPr>
          <w:rFonts w:ascii="Times New Roman"/>
          <w:b w:val="false"/>
          <w:i w:val="false"/>
          <w:color w:val="000000"/>
          <w:sz w:val="28"/>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261"/>
    <w:bookmarkStart w:name="z321" w:id="262"/>
    <w:p>
      <w:pPr>
        <w:spacing w:after="0"/>
        <w:ind w:left="0"/>
        <w:jc w:val="both"/>
      </w:pPr>
      <w:r>
        <w:rPr>
          <w:rFonts w:ascii="Times New Roman"/>
          <w:b w:val="false"/>
          <w:i w:val="false"/>
          <w:color w:val="000000"/>
          <w:sz w:val="28"/>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bookmarkEnd w:id="262"/>
    <w:bookmarkStart w:name="z764" w:id="263"/>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263"/>
    <w:bookmarkStart w:name="z919" w:id="264"/>
    <w:p>
      <w:pPr>
        <w:spacing w:after="0"/>
        <w:ind w:left="0"/>
        <w:jc w:val="both"/>
      </w:pPr>
      <w:r>
        <w:rPr>
          <w:rFonts w:ascii="Times New Roman"/>
          <w:b w:val="false"/>
          <w:i w:val="false"/>
          <w:color w:val="000000"/>
          <w:sz w:val="28"/>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264"/>
    <w:bookmarkStart w:name="z1096" w:id="265"/>
    <w:p>
      <w:pPr>
        <w:spacing w:after="0"/>
        <w:ind w:left="0"/>
        <w:jc w:val="both"/>
      </w:pPr>
      <w:r>
        <w:rPr>
          <w:rFonts w:ascii="Times New Roman"/>
          <w:b w:val="false"/>
          <w:i w:val="false"/>
          <w:color w:val="000000"/>
          <w:sz w:val="28"/>
        </w:rPr>
        <w:t>
      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65"/>
    <w:bookmarkStart w:name="z549" w:id="266"/>
    <w:p>
      <w:pPr>
        <w:spacing w:after="0"/>
        <w:ind w:left="0"/>
        <w:jc w:val="both"/>
      </w:pPr>
      <w:r>
        <w:rPr>
          <w:rFonts w:ascii="Times New Roman"/>
          <w:b w:val="false"/>
          <w:i w:val="false"/>
          <w:color w:val="000000"/>
          <w:sz w:val="28"/>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66"/>
    <w:bookmarkStart w:name="z550" w:id="267"/>
    <w:p>
      <w:pPr>
        <w:spacing w:after="0"/>
        <w:ind w:left="0"/>
        <w:jc w:val="both"/>
      </w:pPr>
      <w:r>
        <w:rPr>
          <w:rFonts w:ascii="Times New Roman"/>
          <w:b w:val="false"/>
          <w:i w:val="false"/>
          <w:color w:val="000000"/>
          <w:sz w:val="28"/>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bookmarkEnd w:id="267"/>
    <w:bookmarkStart w:name="z551" w:id="268"/>
    <w:p>
      <w:pPr>
        <w:spacing w:after="0"/>
        <w:ind w:left="0"/>
        <w:jc w:val="both"/>
      </w:pPr>
      <w:r>
        <w:rPr>
          <w:rFonts w:ascii="Times New Roman"/>
          <w:b w:val="false"/>
          <w:i w:val="false"/>
          <w:color w:val="000000"/>
          <w:sz w:val="28"/>
        </w:rPr>
        <w:t>
      44-2) осуществляет информационное обеспечение органов управления системой образования;</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исключен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269"/>
    <w:p>
      <w:pPr>
        <w:spacing w:after="0"/>
        <w:ind w:left="0"/>
        <w:jc w:val="both"/>
      </w:pPr>
      <w:r>
        <w:rPr>
          <w:rFonts w:ascii="Times New Roman"/>
          <w:b w:val="false"/>
          <w:i w:val="false"/>
          <w:color w:val="000000"/>
          <w:sz w:val="28"/>
        </w:rPr>
        <w:t>
      44-4) утверждает нормы расходов, типовые договора на обучение и прохождение стажировки по международной стипендии "Болашак";</w:t>
      </w:r>
    </w:p>
    <w:bookmarkEnd w:id="269"/>
    <w:bookmarkStart w:name="z554" w:id="270"/>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270"/>
    <w:bookmarkStart w:name="z555" w:id="271"/>
    <w:p>
      <w:pPr>
        <w:spacing w:after="0"/>
        <w:ind w:left="0"/>
        <w:jc w:val="both"/>
      </w:pPr>
      <w:r>
        <w:rPr>
          <w:rFonts w:ascii="Times New Roman"/>
          <w:b w:val="false"/>
          <w:i w:val="false"/>
          <w:color w:val="000000"/>
          <w:sz w:val="28"/>
        </w:rPr>
        <w:t>
      44-6) формирует и утверждает перечень услуг, связанных с государственным образовательным заказом;</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272"/>
    <w:p>
      <w:pPr>
        <w:spacing w:after="0"/>
        <w:ind w:left="0"/>
        <w:jc w:val="both"/>
      </w:pPr>
      <w:r>
        <w:rPr>
          <w:rFonts w:ascii="Times New Roman"/>
          <w:b w:val="false"/>
          <w:i w:val="false"/>
          <w:color w:val="000000"/>
          <w:sz w:val="28"/>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273"/>
    <w:p>
      <w:pPr>
        <w:spacing w:after="0"/>
        <w:ind w:left="0"/>
        <w:jc w:val="both"/>
      </w:pPr>
      <w:r>
        <w:rPr>
          <w:rFonts w:ascii="Times New Roman"/>
          <w:b w:val="false"/>
          <w:i w:val="false"/>
          <w:color w:val="000000"/>
          <w:sz w:val="28"/>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bookmarkEnd w:id="273"/>
    <w:bookmarkStart w:name="z561" w:id="274"/>
    <w:p>
      <w:pPr>
        <w:spacing w:after="0"/>
        <w:ind w:left="0"/>
        <w:jc w:val="both"/>
      </w:pPr>
      <w:r>
        <w:rPr>
          <w:rFonts w:ascii="Times New Roman"/>
          <w:b w:val="false"/>
          <w:i w:val="false"/>
          <w:color w:val="000000"/>
          <w:sz w:val="28"/>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bookmarkEnd w:id="274"/>
    <w:bookmarkStart w:name="z562" w:id="275"/>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bookmarkEnd w:id="275"/>
    <w:bookmarkStart w:name="z563" w:id="276"/>
    <w:p>
      <w:pPr>
        <w:spacing w:after="0"/>
        <w:ind w:left="0"/>
        <w:jc w:val="both"/>
      </w:pPr>
      <w:r>
        <w:rPr>
          <w:rFonts w:ascii="Times New Roman"/>
          <w:b w:val="false"/>
          <w:i w:val="false"/>
          <w:color w:val="000000"/>
          <w:sz w:val="28"/>
        </w:rPr>
        <w:t>
      46-3) организует разработку и утверждает методику ваучерно-модульной системы повышения квалификации;</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277"/>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277"/>
    <w:bookmarkStart w:name="z567" w:id="278"/>
    <w:p>
      <w:pPr>
        <w:spacing w:after="0"/>
        <w:ind w:left="0"/>
        <w:jc w:val="both"/>
      </w:pPr>
      <w:r>
        <w:rPr>
          <w:rFonts w:ascii="Times New Roman"/>
          <w:b w:val="false"/>
          <w:i w:val="false"/>
          <w:color w:val="000000"/>
          <w:sz w:val="28"/>
        </w:rPr>
        <w:t>
      46-7) разрабатывает и утверждает правила назначения ректоров государственных организаций высшего и (или) послевузовского образования;</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279"/>
    <w:p>
      <w:pPr>
        <w:spacing w:after="0"/>
        <w:ind w:left="0"/>
        <w:jc w:val="both"/>
      </w:pPr>
      <w:r>
        <w:rPr>
          <w:rFonts w:ascii="Times New Roman"/>
          <w:b w:val="false"/>
          <w:i w:val="false"/>
          <w:color w:val="000000"/>
          <w:sz w:val="28"/>
        </w:rPr>
        <w:t>
      46-10) разрабатывает и утверждает правила обучения в форме экстерната;</w:t>
      </w:r>
    </w:p>
    <w:bookmarkEnd w:id="279"/>
    <w:bookmarkStart w:name="z659" w:id="280"/>
    <w:p>
      <w:pPr>
        <w:spacing w:after="0"/>
        <w:ind w:left="0"/>
        <w:jc w:val="both"/>
      </w:pPr>
      <w:r>
        <w:rPr>
          <w:rFonts w:ascii="Times New Roman"/>
          <w:b w:val="false"/>
          <w:i w:val="false"/>
          <w:color w:val="000000"/>
          <w:sz w:val="28"/>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280"/>
    <w:bookmarkStart w:name="z660" w:id="281"/>
    <w:p>
      <w:pPr>
        <w:spacing w:after="0"/>
        <w:ind w:left="0"/>
        <w:jc w:val="both"/>
      </w:pPr>
      <w:r>
        <w:rPr>
          <w:rFonts w:ascii="Times New Roman"/>
          <w:b w:val="false"/>
          <w:i w:val="false"/>
          <w:color w:val="000000"/>
          <w:sz w:val="28"/>
        </w:rPr>
        <w:t>
      46-12) разрабатывает и утверждает правила организации дуального обучения по согласованию с заинтересованными государственными органами;</w:t>
      </w:r>
    </w:p>
    <w:bookmarkEnd w:id="281"/>
    <w:bookmarkStart w:name="z661" w:id="282"/>
    <w:p>
      <w:pPr>
        <w:spacing w:after="0"/>
        <w:ind w:left="0"/>
        <w:jc w:val="both"/>
      </w:pPr>
      <w:r>
        <w:rPr>
          <w:rFonts w:ascii="Times New Roman"/>
          <w:b w:val="false"/>
          <w:i w:val="false"/>
          <w:color w:val="000000"/>
          <w:sz w:val="28"/>
        </w:rPr>
        <w:t>
      46-13) разрабатывает и утверждает правила распределения мест в общежитиях организаций образования;</w:t>
      </w:r>
    </w:p>
    <w:bookmarkEnd w:id="282"/>
    <w:bookmarkStart w:name="z662" w:id="283"/>
    <w:p>
      <w:pPr>
        <w:spacing w:after="0"/>
        <w:ind w:left="0"/>
        <w:jc w:val="both"/>
      </w:pPr>
      <w:r>
        <w:rPr>
          <w:rFonts w:ascii="Times New Roman"/>
          <w:b w:val="false"/>
          <w:i w:val="false"/>
          <w:color w:val="000000"/>
          <w:sz w:val="28"/>
        </w:rPr>
        <w:t>
      46-14) разрабатывает и утверждает правила организации учета детей дошкольного и школьного возраста до получения ими среднего образования;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46-15) исключен Законом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46-16) утверждает государственный образовательный заказ в республиканских организациях среднего образования;</w:t>
      </w:r>
    </w:p>
    <w:bookmarkStart w:name="z765" w:id="284"/>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284"/>
    <w:bookmarkStart w:name="z766" w:id="285"/>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285"/>
    <w:bookmarkStart w:name="z767" w:id="286"/>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286"/>
    <w:bookmarkStart w:name="z768" w:id="287"/>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87"/>
    <w:bookmarkStart w:name="z906" w:id="288"/>
    <w:p>
      <w:pPr>
        <w:spacing w:after="0"/>
        <w:ind w:left="0"/>
        <w:jc w:val="both"/>
      </w:pPr>
      <w:r>
        <w:rPr>
          <w:rFonts w:ascii="Times New Roman"/>
          <w:b w:val="false"/>
          <w:i w:val="false"/>
          <w:color w:val="000000"/>
          <w:sz w:val="28"/>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288"/>
    <w:bookmarkStart w:name="z910" w:id="289"/>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89"/>
    <w:bookmarkStart w:name="z960" w:id="290"/>
    <w:p>
      <w:pPr>
        <w:spacing w:after="0"/>
        <w:ind w:left="0"/>
        <w:jc w:val="both"/>
      </w:pPr>
      <w:r>
        <w:rPr>
          <w:rFonts w:ascii="Times New Roman"/>
          <w:b w:val="false"/>
          <w:i w:val="false"/>
          <w:color w:val="000000"/>
          <w:sz w:val="28"/>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bookmarkEnd w:id="290"/>
    <w:bookmarkStart w:name="z938" w:id="291"/>
    <w:p>
      <w:pPr>
        <w:spacing w:after="0"/>
        <w:ind w:left="0"/>
        <w:jc w:val="both"/>
      </w:pPr>
      <w:r>
        <w:rPr>
          <w:rFonts w:ascii="Times New Roman"/>
          <w:b w:val="false"/>
          <w:i w:val="false"/>
          <w:color w:val="000000"/>
          <w:sz w:val="28"/>
        </w:rPr>
        <w:t>
      46-24)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291"/>
    <w:bookmarkStart w:name="z1122" w:id="292"/>
    <w:p>
      <w:pPr>
        <w:spacing w:after="0"/>
        <w:ind w:left="0"/>
        <w:jc w:val="both"/>
      </w:pPr>
      <w:r>
        <w:rPr>
          <w:rFonts w:ascii="Times New Roman"/>
          <w:b w:val="false"/>
          <w:i w:val="false"/>
          <w:color w:val="000000"/>
          <w:sz w:val="28"/>
        </w:rPr>
        <w:t>
      46-25) разрабатывает и утверждает правила деятельности психологической службы в организациях среднего образования;</w:t>
      </w:r>
    </w:p>
    <w:bookmarkEnd w:id="292"/>
    <w:p>
      <w:pPr>
        <w:spacing w:after="0"/>
        <w:ind w:left="0"/>
        <w:jc w:val="both"/>
      </w:pPr>
      <w:r>
        <w:rPr>
          <w:rFonts w:ascii="Times New Roman"/>
          <w:b w:val="false"/>
          <w:i w:val="false"/>
          <w:color w:val="000000"/>
          <w:sz w:val="28"/>
        </w:rPr>
        <w:t>
      46-26) по согласованию с уполномоченным органом соответствующей отрасли разрабатывает и утверждает правила профилактики травли (буллинга) ребенка;</w:t>
      </w:r>
    </w:p>
    <w:bookmarkStart w:name="z1146" w:id="293"/>
    <w:p>
      <w:pPr>
        <w:spacing w:after="0"/>
        <w:ind w:left="0"/>
        <w:jc w:val="both"/>
      </w:pPr>
      <w:r>
        <w:rPr>
          <w:rFonts w:ascii="Times New Roman"/>
          <w:b w:val="false"/>
          <w:i w:val="false"/>
          <w:color w:val="000000"/>
          <w:sz w:val="28"/>
        </w:rPr>
        <w:t>
      46-27) разрабатывает и утверждает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w:t>
      </w:r>
    </w:p>
    <w:bookmarkEnd w:id="293"/>
    <w:bookmarkStart w:name="z570" w:id="294"/>
    <w:p>
      <w:pPr>
        <w:spacing w:after="0"/>
        <w:ind w:left="0"/>
        <w:jc w:val="both"/>
      </w:pPr>
      <w:r>
        <w:rPr>
          <w:rFonts w:ascii="Times New Roman"/>
          <w:b w:val="false"/>
          <w:i w:val="false"/>
          <w:color w:val="000000"/>
          <w:sz w:val="28"/>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294"/>
    <w:bookmarkStart w:name="z663" w:id="295"/>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11-3), 11-4), 13), 14), 14-1), 14-2), 16), 19), 25), 27), 29-3), 34), 38), 38-1), 38-2), 43-2), 43-4),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296"/>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96"/>
    <w:bookmarkStart w:name="z666" w:id="297"/>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297"/>
    <w:bookmarkStart w:name="z667" w:id="298"/>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298"/>
    <w:bookmarkStart w:name="z668" w:id="299"/>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299"/>
    <w:bookmarkStart w:name="z669" w:id="300"/>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0"/>
    <w:bookmarkStart w:name="z992" w:id="301"/>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1"/>
    <w:bookmarkStart w:name="z670" w:id="302"/>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302"/>
    <w:bookmarkStart w:name="z671" w:id="303"/>
    <w:p>
      <w:pPr>
        <w:spacing w:after="0"/>
        <w:ind w:left="0"/>
        <w:jc w:val="both"/>
      </w:pPr>
      <w:r>
        <w:rPr>
          <w:rFonts w:ascii="Times New Roman"/>
          <w:b w:val="false"/>
          <w:i w:val="false"/>
          <w:color w:val="000000"/>
          <w:sz w:val="28"/>
        </w:rPr>
        <w:t>
      6) разрабатывают и утверждают типовые учебные планы по согласованию с уполномоченным органом в области образования;</w:t>
      </w:r>
    </w:p>
    <w:bookmarkEnd w:id="303"/>
    <w:bookmarkStart w:name="z672" w:id="304"/>
    <w:p>
      <w:pPr>
        <w:spacing w:after="0"/>
        <w:ind w:left="0"/>
        <w:jc w:val="both"/>
      </w:pPr>
      <w:r>
        <w:rPr>
          <w:rFonts w:ascii="Times New Roman"/>
          <w:b w:val="false"/>
          <w:i w:val="false"/>
          <w:color w:val="000000"/>
          <w:sz w:val="28"/>
        </w:rPr>
        <w:t>
      7) разрабатывают и утверждают типовые учебные программы, за исключением организаций среднего образования;</w:t>
      </w:r>
    </w:p>
    <w:bookmarkEnd w:id="304"/>
    <w:bookmarkStart w:name="z673" w:id="305"/>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305"/>
    <w:bookmarkStart w:name="z674" w:id="306"/>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306"/>
    <w:bookmarkStart w:name="z675" w:id="307"/>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307"/>
    <w:bookmarkStart w:name="z676" w:id="308"/>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308"/>
    <w:bookmarkStart w:name="z677" w:id="309"/>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309"/>
    <w:bookmarkStart w:name="z678" w:id="310"/>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310"/>
    <w:bookmarkStart w:name="z679" w:id="311"/>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311"/>
    <w:bookmarkStart w:name="z680" w:id="312"/>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312"/>
    <w:bookmarkStart w:name="z681" w:id="313"/>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313"/>
    <w:bookmarkStart w:name="z682" w:id="314"/>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314"/>
    <w:bookmarkStart w:name="z683" w:id="315"/>
    <w:p>
      <w:pPr>
        <w:spacing w:after="0"/>
        <w:ind w:left="0"/>
        <w:jc w:val="both"/>
      </w:pPr>
      <w:r>
        <w:rPr>
          <w:rFonts w:ascii="Times New Roman"/>
          <w:b w:val="false"/>
          <w:i w:val="false"/>
          <w:color w:val="000000"/>
          <w:sz w:val="28"/>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bookmarkEnd w:id="315"/>
    <w:bookmarkStart w:name="z684" w:id="316"/>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Верховного Суда Республики Казахстан по отношению к Академии правосудия</w:t>
      </w:r>
    </w:p>
    <w:bookmarkStart w:name="z886" w:id="317"/>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End w:id="317"/>
    <w:bookmarkStart w:name="z887" w:id="318"/>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318"/>
    <w:bookmarkStart w:name="z888" w:id="319"/>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319"/>
    <w:bookmarkStart w:name="z889" w:id="320"/>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320"/>
    <w:bookmarkStart w:name="z890" w:id="321"/>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321"/>
    <w:bookmarkStart w:name="z891" w:id="322"/>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322"/>
    <w:bookmarkStart w:name="z892" w:id="323"/>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23"/>
    <w:bookmarkStart w:name="z893" w:id="324"/>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24"/>
    <w:bookmarkStart w:name="z894" w:id="325"/>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25"/>
    <w:bookmarkStart w:name="z895" w:id="326"/>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26"/>
    <w:bookmarkStart w:name="z896" w:id="327"/>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27"/>
    <w:bookmarkStart w:name="z897" w:id="328"/>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28"/>
    <w:bookmarkStart w:name="z898" w:id="329"/>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29"/>
    <w:bookmarkStart w:name="z899" w:id="330"/>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30"/>
    <w:bookmarkStart w:name="z900" w:id="331"/>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31"/>
    <w:bookmarkStart w:name="z993" w:id="332"/>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32"/>
    <w:bookmarkStart w:name="z994" w:id="333"/>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33"/>
    <w:bookmarkStart w:name="z901" w:id="334"/>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Start w:name="z75" w:id="335"/>
    <w:p>
      <w:pPr>
        <w:spacing w:after="0"/>
        <w:ind w:left="0"/>
        <w:jc w:val="both"/>
      </w:pPr>
      <w:r>
        <w:rPr>
          <w:rFonts w:ascii="Times New Roman"/>
          <w:b w:val="false"/>
          <w:i w:val="false"/>
          <w:color w:val="000000"/>
          <w:sz w:val="28"/>
        </w:rPr>
        <w:t>
      1. Местные представительные органы: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36"/>
    <w:p>
      <w:pPr>
        <w:spacing w:after="0"/>
        <w:ind w:left="0"/>
        <w:jc w:val="both"/>
      </w:pPr>
      <w:r>
        <w:rPr>
          <w:rFonts w:ascii="Times New Roman"/>
          <w:b w:val="false"/>
          <w:i w:val="false"/>
          <w:color w:val="000000"/>
          <w:sz w:val="28"/>
        </w:rPr>
        <w:t>
      2. Местный исполнительный орган области: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37"/>
    <w:p>
      <w:pPr>
        <w:spacing w:after="0"/>
        <w:ind w:left="0"/>
        <w:jc w:val="both"/>
      </w:pPr>
      <w:r>
        <w:rPr>
          <w:rFonts w:ascii="Times New Roman"/>
          <w:b w:val="false"/>
          <w:i w:val="false"/>
          <w:color w:val="000000"/>
          <w:sz w:val="28"/>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bookmarkEnd w:id="337"/>
    <w:bookmarkStart w:name="z962" w:id="338"/>
    <w:p>
      <w:pPr>
        <w:spacing w:after="0"/>
        <w:ind w:left="0"/>
        <w:jc w:val="both"/>
      </w:pPr>
      <w:r>
        <w:rPr>
          <w:rFonts w:ascii="Times New Roman"/>
          <w:b w:val="false"/>
          <w:i w:val="false"/>
          <w:color w:val="000000"/>
          <w:sz w:val="28"/>
        </w:rPr>
        <w:t>
      1-3) обеспечивает функционирование опорных школ (ресурсных центров);</w:t>
      </w:r>
    </w:p>
    <w:bookmarkEnd w:id="338"/>
    <w:p>
      <w:pPr>
        <w:spacing w:after="0"/>
        <w:ind w:left="0"/>
        <w:jc w:val="both"/>
      </w:pPr>
      <w:r>
        <w:rPr>
          <w:rFonts w:ascii="Times New Roman"/>
          <w:b w:val="false"/>
          <w:i w:val="false"/>
          <w:color w:val="000000"/>
          <w:sz w:val="28"/>
        </w:rPr>
        <w:t xml:space="preserve">
      2)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39"/>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39"/>
    <w:bookmarkStart w:name="z964" w:id="340"/>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40"/>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41"/>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41"/>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42"/>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42"/>
    <w:bookmarkStart w:name="z995" w:id="343"/>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43"/>
    <w:bookmarkStart w:name="z1149" w:id="344"/>
    <w:p>
      <w:pPr>
        <w:spacing w:after="0"/>
        <w:ind w:left="0"/>
        <w:jc w:val="both"/>
      </w:pPr>
      <w:r>
        <w:rPr>
          <w:rFonts w:ascii="Times New Roman"/>
          <w:b w:val="false"/>
          <w:i w:val="false"/>
          <w:color w:val="000000"/>
          <w:sz w:val="28"/>
        </w:rPr>
        <w:t>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44"/>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45"/>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45"/>
    <w:bookmarkStart w:name="z967" w:id="346"/>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46"/>
    <w:bookmarkStart w:name="z968" w:id="347"/>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47"/>
    <w:bookmarkStart w:name="z969" w:id="348"/>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48"/>
    <w:p>
      <w:pPr>
        <w:spacing w:after="0"/>
        <w:ind w:left="0"/>
        <w:jc w:val="both"/>
      </w:pPr>
      <w:r>
        <w:rPr>
          <w:rFonts w:ascii="Times New Roman"/>
          <w:b w:val="false"/>
          <w:i w:val="false"/>
          <w:color w:val="000000"/>
          <w:sz w:val="28"/>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bookmarkStart w:name="z970" w:id="349"/>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49"/>
    <w:bookmarkStart w:name="z971" w:id="350"/>
    <w:p>
      <w:pPr>
        <w:spacing w:after="0"/>
        <w:ind w:left="0"/>
        <w:jc w:val="both"/>
      </w:pPr>
      <w:r>
        <w:rPr>
          <w:rFonts w:ascii="Times New Roman"/>
          <w:b w:val="false"/>
          <w:i w:val="false"/>
          <w:color w:val="000000"/>
          <w:sz w:val="28"/>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50"/>
    <w:p>
      <w:pPr>
        <w:spacing w:after="0"/>
        <w:ind w:left="0"/>
        <w:jc w:val="both"/>
      </w:pPr>
      <w:r>
        <w:rPr>
          <w:rFonts w:ascii="Times New Roman"/>
          <w:b w:val="false"/>
          <w:i w:val="false"/>
          <w:color w:val="000000"/>
          <w:sz w:val="28"/>
        </w:rPr>
        <w:t xml:space="preserve">
      14) обеспечивает дополнительное образование детей, осуществляемое на областном и районном (города областного значения) уровнях; </w:t>
      </w:r>
    </w:p>
    <w:p>
      <w:pPr>
        <w:spacing w:after="0"/>
        <w:ind w:left="0"/>
        <w:jc w:val="both"/>
      </w:pPr>
      <w:r>
        <w:rPr>
          <w:rFonts w:ascii="Times New Roman"/>
          <w:b w:val="false"/>
          <w:i w:val="false"/>
          <w:color w:val="000000"/>
          <w:sz w:val="28"/>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51"/>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51"/>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52"/>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52"/>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организует и осуществляет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24-6)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24-8) обеспечивает организацию подготовки квалифицированных рабочих кадров и специалистов среднего звена по дуальному обучению;</w:t>
      </w:r>
    </w:p>
    <w:bookmarkStart w:name="z853" w:id="353"/>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53"/>
    <w:bookmarkStart w:name="z973" w:id="354"/>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55"/>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55"/>
    <w:bookmarkStart w:name="z49" w:id="356"/>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56"/>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57"/>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xml:space="preserve">
      4) обеспечивает получение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58"/>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58"/>
    <w:bookmarkStart w:name="z996" w:id="359"/>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59"/>
    <w:bookmarkStart w:name="z1150" w:id="360"/>
    <w:p>
      <w:pPr>
        <w:spacing w:after="0"/>
        <w:ind w:left="0"/>
        <w:jc w:val="both"/>
      </w:pPr>
      <w:r>
        <w:rPr>
          <w:rFonts w:ascii="Times New Roman"/>
          <w:b w:val="false"/>
          <w:i w:val="false"/>
          <w:color w:val="000000"/>
          <w:sz w:val="28"/>
        </w:rPr>
        <w:t>
      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60"/>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xml:space="preserve">
      10) обеспечивает дополнительное образование для детей; </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361"/>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61"/>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62"/>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62"/>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bookmarkStart w:name="z50" w:id="363"/>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63"/>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64"/>
    <w:p>
      <w:pPr>
        <w:spacing w:after="0"/>
        <w:ind w:left="0"/>
        <w:jc w:val="both"/>
      </w:pPr>
      <w:r>
        <w:rPr>
          <w:rFonts w:ascii="Times New Roman"/>
          <w:b w:val="false"/>
          <w:i w:val="false"/>
          <w:color w:val="000000"/>
          <w:sz w:val="28"/>
        </w:rPr>
        <w:t>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bookmarkEnd w:id="364"/>
    <w:bookmarkStart w:name="z977" w:id="365"/>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65"/>
    <w:bookmarkStart w:name="z78" w:id="366"/>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Start w:name="z912" w:id="367"/>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67"/>
    <w:bookmarkStart w:name="z913" w:id="368"/>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Информационное обеспечение органов управления системой образования</w:t>
      </w:r>
    </w:p>
    <w:bookmarkStart w:name="z939" w:id="369"/>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369"/>
    <w:bookmarkStart w:name="z940" w:id="370"/>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bookmarkEnd w:id="370"/>
    <w:bookmarkStart w:name="z1124" w:id="371"/>
    <w:p>
      <w:pPr>
        <w:spacing w:after="0"/>
        <w:ind w:left="0"/>
        <w:jc w:val="both"/>
      </w:pPr>
      <w:r>
        <w:rPr>
          <w:rFonts w:ascii="Times New Roman"/>
          <w:b w:val="false"/>
          <w:i w:val="false"/>
          <w:color w:val="000000"/>
          <w:sz w:val="28"/>
        </w:rPr>
        <w:t>
      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bookmarkEnd w:id="371"/>
    <w:bookmarkStart w:name="z1125" w:id="372"/>
    <w:p>
      <w:pPr>
        <w:spacing w:after="0"/>
        <w:ind w:left="0"/>
        <w:jc w:val="both"/>
      </w:pPr>
      <w:r>
        <w:rPr>
          <w:rFonts w:ascii="Times New Roman"/>
          <w:b w:val="false"/>
          <w:i w:val="false"/>
          <w:color w:val="000000"/>
          <w:sz w:val="28"/>
        </w:rPr>
        <w:t>
      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персональных данных и их защите.</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Государственные гарантии в области образования</w:t>
      </w:r>
    </w:p>
    <w:bookmarkStart w:name="z84" w:id="373"/>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73"/>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374"/>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374"/>
    <w:bookmarkStart w:name="z857" w:id="375"/>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bookmarkEnd w:id="375"/>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76"/>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376"/>
    <w:bookmarkStart w:name="z769" w:id="377"/>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377"/>
    <w:bookmarkStart w:name="z770" w:id="378"/>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78"/>
    <w:bookmarkStart w:name="z86" w:id="379"/>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79"/>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80"/>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80"/>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81"/>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81"/>
    <w:bookmarkStart w:name="z88" w:id="382"/>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382"/>
    <w:bookmarkStart w:name="z89" w:id="383"/>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383"/>
    <w:bookmarkStart w:name="z90" w:id="384"/>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384"/>
    <w:bookmarkStart w:name="z91" w:id="385"/>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Минимальные социальные стандарты в сфере образования</w:t>
      </w:r>
    </w:p>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Государственная монополия в сфере образования</w:t>
      </w:r>
    </w:p>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обучения и воспитания</w:t>
      </w:r>
    </w:p>
    <w:bookmarkStart w:name="z93" w:id="386"/>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386"/>
    <w:bookmarkStart w:name="z94" w:id="387"/>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387"/>
    <w:bookmarkStart w:name="z95" w:id="388"/>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88"/>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389"/>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Аккредитация организаций образования</w:t>
      </w:r>
    </w:p>
    <w:bookmarkStart w:name="z428" w:id="390"/>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390"/>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391"/>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91"/>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92"/>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392"/>
    <w:bookmarkStart w:name="z432" w:id="393"/>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94"/>
    <w:p>
      <w:pPr>
        <w:spacing w:after="0"/>
        <w:ind w:left="0"/>
        <w:jc w:val="left"/>
      </w:pPr>
      <w:r>
        <w:rPr>
          <w:rFonts w:ascii="Times New Roman"/>
          <w:b/>
          <w:i w:val="false"/>
          <w:color w:val="000000"/>
        </w:rPr>
        <w:t xml:space="preserve"> Глава 3. СИСТЕМА ОБРАЗОВАНИЯ</w:t>
      </w:r>
    </w:p>
    <w:bookmarkEnd w:id="394"/>
    <w:p>
      <w:pPr>
        <w:spacing w:after="0"/>
        <w:ind w:left="0"/>
        <w:jc w:val="both"/>
      </w:pPr>
      <w:r>
        <w:rPr>
          <w:rFonts w:ascii="Times New Roman"/>
          <w:b/>
          <w:i w:val="false"/>
          <w:color w:val="000000"/>
          <w:sz w:val="28"/>
        </w:rPr>
        <w:t xml:space="preserve">Статья 10. Понятие системы образования </w:t>
      </w:r>
    </w:p>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Задачи системы образования</w:t>
      </w:r>
    </w:p>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Уровни образования</w:t>
      </w:r>
    </w:p>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395"/>
    <w:p>
      <w:pPr>
        <w:spacing w:after="0"/>
        <w:ind w:left="0"/>
        <w:jc w:val="left"/>
      </w:pPr>
      <w:r>
        <w:rPr>
          <w:rFonts w:ascii="Times New Roman"/>
          <w:b/>
          <w:i w:val="false"/>
          <w:color w:val="000000"/>
        </w:rPr>
        <w:t xml:space="preserve"> Глава 4. СОДЕРЖАНИЕ ОБРАЗОВАНИЯ</w:t>
      </w:r>
    </w:p>
    <w:bookmarkEnd w:id="395"/>
    <w:p>
      <w:pPr>
        <w:spacing w:after="0"/>
        <w:ind w:left="0"/>
        <w:jc w:val="both"/>
      </w:pPr>
      <w:r>
        <w:rPr>
          <w:rFonts w:ascii="Times New Roman"/>
          <w:b/>
          <w:i w:val="false"/>
          <w:color w:val="000000"/>
          <w:sz w:val="28"/>
        </w:rPr>
        <w:t>Статья 13. Понятие содержания образования</w:t>
      </w:r>
    </w:p>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Образовательные программы</w:t>
      </w:r>
    </w:p>
    <w:p>
      <w:pPr>
        <w:spacing w:after="0"/>
        <w:ind w:left="0"/>
        <w:jc w:val="both"/>
      </w:pP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396"/>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396"/>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bookmarkStart w:name="z1130" w:id="397"/>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bookmarkEnd w:id="397"/>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398"/>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398"/>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399"/>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399"/>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400"/>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400"/>
    <w:bookmarkStart w:name="z108" w:id="401"/>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01"/>
    <w:bookmarkStart w:name="z109" w:id="402"/>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403"/>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bookmarkEnd w:id="403"/>
    <w:bookmarkStart w:name="z320" w:id="404"/>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bookmarkEnd w:id="404"/>
    <w:bookmarkStart w:name="z112" w:id="405"/>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05"/>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Общеобразовательные учебные программы дошкольного воспитания и обучения</w:t>
      </w:r>
    </w:p>
    <w:bookmarkStart w:name="z114" w:id="406"/>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06"/>
    <w:bookmarkStart w:name="z115" w:id="407"/>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07"/>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08"/>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08"/>
    <w:p>
      <w:pPr>
        <w:spacing w:after="0"/>
        <w:ind w:left="0"/>
        <w:jc w:val="both"/>
      </w:pP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Start w:name="z118" w:id="409"/>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09"/>
    <w:bookmarkStart w:name="z119" w:id="410"/>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10"/>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bookmarkStart w:name="z120" w:id="411"/>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11"/>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Образовательные программы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412"/>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12"/>
    <w:bookmarkStart w:name="z858" w:id="413"/>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13"/>
    <w:bookmarkStart w:name="z859" w:id="414"/>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14"/>
    <w:bookmarkStart w:name="z860" w:id="415"/>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415"/>
    <w:bookmarkStart w:name="z861" w:id="416"/>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16"/>
    <w:bookmarkStart w:name="z862" w:id="417"/>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417"/>
    <w:bookmarkStart w:name="z997" w:id="418"/>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18"/>
    <w:bookmarkStart w:name="z434" w:id="419"/>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19"/>
    <w:bookmarkStart w:name="z863" w:id="420"/>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20"/>
    <w:bookmarkStart w:name="z436" w:id="421"/>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21"/>
    <w:bookmarkStart w:name="z686" w:id="422"/>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Специализированные общеобразовательные учебные программы</w:t>
      </w:r>
    </w:p>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p>
      <w:pPr>
        <w:spacing w:after="0"/>
        <w:ind w:left="0"/>
        <w:jc w:val="both"/>
      </w:pPr>
      <w:r>
        <w:rPr>
          <w:rFonts w:ascii="Times New Roman"/>
          <w:b/>
          <w:i w:val="false"/>
          <w:color w:val="000000"/>
          <w:sz w:val="28"/>
        </w:rPr>
        <w:t>Статья 19. Специальные учебные программы</w:t>
      </w:r>
    </w:p>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23"/>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24"/>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Образовательные программы послесреднего образования</w:t>
      </w:r>
    </w:p>
    <w:bookmarkStart w:name="z864" w:id="425"/>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25"/>
    <w:bookmarkStart w:name="z134" w:id="426"/>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26"/>
    <w:bookmarkStart w:name="z998" w:id="427"/>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Образовательные программы высшего образования</w:t>
      </w:r>
    </w:p>
    <w:bookmarkStart w:name="z136" w:id="428"/>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28"/>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29"/>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29"/>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30"/>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30"/>
    <w:bookmarkStart w:name="z139" w:id="431"/>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31"/>
    <w:bookmarkStart w:name="z140" w:id="432"/>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32"/>
    <w:bookmarkStart w:name="z944" w:id="433"/>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33"/>
    <w:bookmarkStart w:name="z945" w:id="434"/>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Образовательные программы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35"/>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35"/>
    <w:bookmarkStart w:name="z144" w:id="436"/>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36"/>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437"/>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Образовательные программы дополнительного образования</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38"/>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38"/>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39"/>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39"/>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40"/>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40"/>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41"/>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Образование взрослых</w:t>
      </w:r>
    </w:p>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Экспериментальные образовательные программы</w:t>
      </w:r>
    </w:p>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442"/>
    <w:p>
      <w:pPr>
        <w:spacing w:after="0"/>
        <w:ind w:left="0"/>
        <w:jc w:val="left"/>
      </w:pPr>
      <w:r>
        <w:rPr>
          <w:rFonts w:ascii="Times New Roman"/>
          <w:b/>
          <w:i w:val="false"/>
          <w:color w:val="000000"/>
        </w:rPr>
        <w:t xml:space="preserve"> Глава 5. ОРГАНИЗАЦИЯ ОБРАЗОВАТЕЛЬНОЙ ДЕЯТЕЛЬНОСТИ</w:t>
      </w:r>
    </w:p>
    <w:bookmarkEnd w:id="442"/>
    <w:p>
      <w:pPr>
        <w:spacing w:after="0"/>
        <w:ind w:left="0"/>
        <w:jc w:val="both"/>
      </w:pP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bookmarkStart w:name="z154" w:id="443"/>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444"/>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444"/>
    <w:bookmarkStart w:name="z438" w:id="445"/>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45"/>
    <w:bookmarkStart w:name="z156" w:id="446"/>
    <w:p>
      <w:pPr>
        <w:spacing w:after="0"/>
        <w:ind w:left="0"/>
        <w:jc w:val="both"/>
      </w:pPr>
      <w:r>
        <w:rPr>
          <w:rFonts w:ascii="Times New Roman"/>
          <w:b w:val="false"/>
          <w:i w:val="false"/>
          <w:color w:val="000000"/>
          <w:sz w:val="28"/>
        </w:rPr>
        <w:t xml:space="preserve">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настоящей статьи.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446"/>
    <w:bookmarkStart w:name="z1127" w:id="447"/>
    <w:p>
      <w:pPr>
        <w:spacing w:after="0"/>
        <w:ind w:left="0"/>
        <w:jc w:val="both"/>
      </w:pPr>
      <w:r>
        <w:rPr>
          <w:rFonts w:ascii="Times New Roman"/>
          <w:b w:val="false"/>
          <w:i w:val="false"/>
          <w:color w:val="000000"/>
          <w:sz w:val="28"/>
        </w:rPr>
        <w:t>
      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bookmarkEnd w:id="447"/>
    <w:bookmarkStart w:name="z340" w:id="448"/>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48"/>
    <w:bookmarkStart w:name="z157" w:id="449"/>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449"/>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50"/>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50"/>
    <w:bookmarkStart w:name="z439" w:id="451"/>
    <w:p>
      <w:pPr>
        <w:spacing w:after="0"/>
        <w:ind w:left="0"/>
        <w:jc w:val="both"/>
      </w:pPr>
      <w:r>
        <w:rPr>
          <w:rFonts w:ascii="Times New Roman"/>
          <w:b w:val="false"/>
          <w:i w:val="false"/>
          <w:color w:val="000000"/>
          <w:sz w:val="28"/>
        </w:rPr>
        <w:t>
      1) лица, награжденные знаком "Алтын белгі";</w:t>
      </w:r>
    </w:p>
    <w:bookmarkEnd w:id="451"/>
    <w:bookmarkStart w:name="z923" w:id="452"/>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53"/>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53"/>
    <w:bookmarkStart w:name="z441" w:id="454"/>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bookmarkEnd w:id="454"/>
    <w:bookmarkStart w:name="z726" w:id="455"/>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55"/>
    <w:bookmarkStart w:name="z443" w:id="456"/>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56"/>
    <w:bookmarkStart w:name="z159" w:id="457"/>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57"/>
    <w:bookmarkStart w:name="z160" w:id="458"/>
    <w:p>
      <w:pPr>
        <w:spacing w:after="0"/>
        <w:ind w:left="0"/>
        <w:jc w:val="both"/>
      </w:pPr>
      <w:r>
        <w:rPr>
          <w:rFonts w:ascii="Times New Roman"/>
          <w:b w:val="false"/>
          <w:i w:val="false"/>
          <w:color w:val="000000"/>
          <w:sz w:val="28"/>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bookmarkEnd w:id="458"/>
    <w:bookmarkStart w:name="z161" w:id="459"/>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59"/>
    <w:p>
      <w:pPr>
        <w:spacing w:after="0"/>
        <w:ind w:left="0"/>
        <w:jc w:val="both"/>
      </w:pPr>
      <w:r>
        <w:rPr>
          <w:rFonts w:ascii="Times New Roman"/>
          <w:b w:val="false"/>
          <w:i w:val="false"/>
          <w:color w:val="000000"/>
          <w:sz w:val="28"/>
        </w:rPr>
        <w:t xml:space="preserve">
      1) граждан из числа лиц с инвалидностью первой или второй группы, лиц с инвалидностью с детства, детей с инвалидностью;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60"/>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60"/>
    <w:bookmarkStart w:name="z981" w:id="461"/>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61"/>
    <w:bookmarkStart w:name="z982" w:id="462"/>
    <w:p>
      <w:pPr>
        <w:spacing w:after="0"/>
        <w:ind w:left="0"/>
        <w:jc w:val="both"/>
      </w:pPr>
      <w:r>
        <w:rPr>
          <w:rFonts w:ascii="Times New Roman"/>
          <w:b w:val="false"/>
          <w:i w:val="false"/>
          <w:color w:val="000000"/>
          <w:sz w:val="28"/>
        </w:rPr>
        <w:t>
      9) детей из семей, воспитывающих детей с инвалидностью с детства, лиц с инвалидностью первой или второй группы.</w:t>
      </w:r>
    </w:p>
    <w:bookmarkEnd w:id="462"/>
    <w:bookmarkStart w:name="z1145" w:id="463"/>
    <w:p>
      <w:pPr>
        <w:spacing w:after="0"/>
        <w:ind w:left="0"/>
        <w:jc w:val="both"/>
      </w:pPr>
      <w:r>
        <w:rPr>
          <w:rFonts w:ascii="Times New Roman"/>
          <w:b w:val="false"/>
          <w:i w:val="false"/>
          <w:color w:val="000000"/>
          <w:sz w:val="28"/>
        </w:rPr>
        <w:t>
      8-1. Прием на обучение в организации образования, реализующие образовательные программы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присуждением образовательного гранта.</w:t>
      </w:r>
    </w:p>
    <w:bookmarkEnd w:id="463"/>
    <w:bookmarkStart w:name="z162" w:id="464"/>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64"/>
    <w:bookmarkStart w:name="z771" w:id="465"/>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465"/>
    <w:bookmarkStart w:name="z163" w:id="466"/>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66"/>
    <w:bookmarkStart w:name="z164" w:id="467"/>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467"/>
    <w:bookmarkStart w:name="z165" w:id="468"/>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68"/>
    <w:bookmarkStart w:name="z166" w:id="469"/>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Формы получения образования</w:t>
      </w:r>
    </w:p>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Организация учебно-воспитательного процесса</w:t>
      </w:r>
    </w:p>
    <w:bookmarkStart w:name="z169" w:id="470"/>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70"/>
    <w:bookmarkStart w:name="z170" w:id="471"/>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71"/>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72"/>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472"/>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73"/>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bookmarkEnd w:id="473"/>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74"/>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74"/>
    <w:bookmarkStart w:name="z174" w:id="475"/>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75"/>
    <w:bookmarkStart w:name="z175" w:id="476"/>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76"/>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77"/>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77"/>
    <w:bookmarkStart w:name="z177" w:id="478"/>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78"/>
    <w:bookmarkStart w:name="z178" w:id="479"/>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479"/>
    <w:bookmarkStart w:name="z179" w:id="480"/>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учебно-методической и научно-методической работы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481"/>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481"/>
    <w:bookmarkStart w:name="z182" w:id="482"/>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482"/>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483"/>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483"/>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484"/>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484"/>
    <w:bookmarkStart w:name="z183" w:id="485"/>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Дошкольное воспитание и обучение</w:t>
      </w:r>
    </w:p>
    <w:bookmarkStart w:name="z185" w:id="486"/>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486"/>
    <w:bookmarkStart w:name="z186" w:id="487"/>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487"/>
    <w:bookmarkStart w:name="z187" w:id="488"/>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488"/>
    <w:bookmarkStart w:name="z444" w:id="489"/>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489"/>
    <w:bookmarkStart w:name="z946" w:id="490"/>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490"/>
    <w:bookmarkStart w:name="z947" w:id="491"/>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Начальное, основное среднее и общее среднее образование </w:t>
      </w:r>
    </w:p>
    <w:bookmarkStart w:name="z189" w:id="492"/>
    <w:p>
      <w:pPr>
        <w:spacing w:after="0"/>
        <w:ind w:left="0"/>
        <w:jc w:val="both"/>
      </w:pPr>
      <w:r>
        <w:rPr>
          <w:rFonts w:ascii="Times New Roman"/>
          <w:b w:val="false"/>
          <w:i w:val="false"/>
          <w:color w:val="000000"/>
          <w:sz w:val="28"/>
        </w:rPr>
        <w:t>
      1. На обучение в 1 класс принимаются дети с шести лет.</w:t>
      </w:r>
    </w:p>
    <w:bookmarkEnd w:id="492"/>
    <w:bookmarkStart w:name="z120" w:id="493"/>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493"/>
    <w:bookmarkStart w:name="z190" w:id="494"/>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bookmarkEnd w:id="494"/>
    <w:bookmarkStart w:name="z191" w:id="495"/>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495"/>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Техническое и профессиональное образование</w:t>
      </w:r>
    </w:p>
    <w:bookmarkStart w:name="z193" w:id="496"/>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496"/>
    <w:bookmarkStart w:name="z868" w:id="497"/>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497"/>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498"/>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Профессиональная подготовка</w:t>
      </w:r>
    </w:p>
    <w:bookmarkStart w:name="z446" w:id="499"/>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499"/>
    <w:bookmarkStart w:name="z870" w:id="500"/>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500"/>
    <w:bookmarkStart w:name="z448" w:id="501"/>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01"/>
    <w:bookmarkStart w:name="z449" w:id="502"/>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02"/>
    <w:bookmarkStart w:name="z450" w:id="503"/>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03"/>
    <w:bookmarkStart w:name="z871" w:id="504"/>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Послесреднее образование</w:t>
      </w:r>
    </w:p>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05"/>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05"/>
    <w:bookmarkStart w:name="z904" w:id="506"/>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06"/>
    <w:bookmarkStart w:name="z905" w:id="507"/>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Высшие технические школы</w:t>
      </w:r>
    </w:p>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35. Высшее образование</w:t>
      </w:r>
    </w:p>
    <w:bookmarkStart w:name="z198" w:id="508"/>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08"/>
    <w:bookmarkStart w:name="z199" w:id="509"/>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09"/>
    <w:bookmarkStart w:name="z883" w:id="510"/>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онлайн-обучения, и (или) экстерната.</w:t>
      </w:r>
    </w:p>
    <w:bookmarkEnd w:id="510"/>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11"/>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11"/>
    <w:bookmarkStart w:name="z201" w:id="512"/>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Послевузовское образование</w:t>
      </w:r>
    </w:p>
    <w:bookmarkStart w:name="z203" w:id="513"/>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13"/>
    <w:bookmarkStart w:name="z884" w:id="514"/>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формах очного обучения и (или) онлайн-обучения.</w:t>
      </w:r>
    </w:p>
    <w:bookmarkEnd w:id="514"/>
    <w:bookmarkStart w:name="z204" w:id="515"/>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15"/>
    <w:bookmarkStart w:name="z205" w:id="516"/>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16"/>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17"/>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17"/>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18"/>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18"/>
    <w:bookmarkStart w:name="z207" w:id="519"/>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19"/>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Дополнительное образование</w:t>
      </w:r>
    </w:p>
    <w:bookmarkStart w:name="z209" w:id="520"/>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20"/>
    <w:bookmarkStart w:name="z210" w:id="521"/>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21"/>
    <w:bookmarkStart w:name="z211" w:id="522"/>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22"/>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23"/>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23"/>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24"/>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24"/>
    <w:bookmarkStart w:name="z453" w:id="525"/>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25"/>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26"/>
    <w:p>
      <w:pPr>
        <w:spacing w:after="0"/>
        <w:ind w:left="0"/>
        <w:jc w:val="both"/>
      </w:pPr>
      <w:r>
        <w:rPr>
          <w:rFonts w:ascii="Times New Roman"/>
          <w:b w:val="false"/>
          <w:i w:val="false"/>
          <w:color w:val="000000"/>
          <w:sz w:val="28"/>
        </w:rPr>
        <w:t>
      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27"/>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27"/>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28"/>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28"/>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Индивидуальная педагогическая деятельность</w:t>
      </w:r>
    </w:p>
    <w:bookmarkStart w:name="z460" w:id="529"/>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29"/>
    <w:bookmarkStart w:name="z461" w:id="530"/>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Дистанционное обучение</w:t>
      </w:r>
    </w:p>
    <w:bookmarkStart w:name="z1000" w:id="531"/>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531"/>
    <w:bookmarkStart w:name="z1001" w:id="532"/>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Профессиональная практика обучающихся</w:t>
      </w:r>
    </w:p>
    <w:bookmarkStart w:name="z213" w:id="533"/>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33"/>
    <w:bookmarkStart w:name="z873" w:id="534"/>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34"/>
    <w:bookmarkStart w:name="z214" w:id="535"/>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35"/>
    <w:bookmarkStart w:name="z874" w:id="536"/>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36"/>
    <w:bookmarkStart w:name="z875" w:id="537"/>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37"/>
    <w:bookmarkStart w:name="z876" w:id="538"/>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38"/>
    <w:bookmarkStart w:name="z217" w:id="539"/>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39"/>
    <w:bookmarkStart w:name="z691" w:id="540"/>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40"/>
    <w:bookmarkStart w:name="z690" w:id="541"/>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Документы об образовании</w:t>
      </w:r>
    </w:p>
    <w:bookmarkStart w:name="z219" w:id="542"/>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42"/>
    <w:bookmarkStart w:name="z1002" w:id="543"/>
    <w:p>
      <w:pPr>
        <w:spacing w:after="0"/>
        <w:ind w:left="0"/>
        <w:jc w:val="both"/>
      </w:pPr>
      <w:r>
        <w:rPr>
          <w:rFonts w:ascii="Times New Roman"/>
          <w:b w:val="false"/>
          <w:i w:val="false"/>
          <w:color w:val="000000"/>
          <w:sz w:val="28"/>
        </w:rPr>
        <w:t>
      1) документ об образовании государственного образца;</w:t>
      </w:r>
    </w:p>
    <w:bookmarkEnd w:id="543"/>
    <w:bookmarkStart w:name="z1003" w:id="544"/>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44"/>
    <w:bookmarkStart w:name="z1004" w:id="545"/>
    <w:p>
      <w:pPr>
        <w:spacing w:after="0"/>
        <w:ind w:left="0"/>
        <w:jc w:val="both"/>
      </w:pPr>
      <w:r>
        <w:rPr>
          <w:rFonts w:ascii="Times New Roman"/>
          <w:b w:val="false"/>
          <w:i w:val="false"/>
          <w:color w:val="000000"/>
          <w:sz w:val="28"/>
        </w:rPr>
        <w:t>
      3) документ об образовании собственного образца.</w:t>
      </w:r>
    </w:p>
    <w:bookmarkEnd w:id="545"/>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46"/>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46"/>
    <w:bookmarkStart w:name="z221" w:id="547"/>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47"/>
    <w:bookmarkStart w:name="z1005" w:id="548"/>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48"/>
    <w:bookmarkStart w:name="z1006" w:id="549"/>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 в редакции Закона РК от 08.01.2021 </w:t>
      </w:r>
      <w:r>
        <w:rPr>
          <w:rFonts w:ascii="Times New Roman"/>
          <w:b w:val="false"/>
          <w:i w:val="false"/>
          <w:color w:val="ff0000"/>
          <w:sz w:val="28"/>
        </w:rPr>
        <w:t>№ 410-VI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3) действует с 02.01.2021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bookmarkStart w:name="z1008" w:id="550"/>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50"/>
    <w:bookmarkStart w:name="z1009" w:id="551"/>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551"/>
    <w:bookmarkStart w:name="z956" w:id="552"/>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52"/>
    <w:bookmarkStart w:name="z222" w:id="553"/>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53"/>
    <w:bookmarkStart w:name="z1010" w:id="554"/>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54"/>
    <w:bookmarkStart w:name="z877" w:id="555"/>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5"/>
    <w:bookmarkStart w:name="z463" w:id="556"/>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6"/>
    <w:bookmarkStart w:name="z1011" w:id="557"/>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57"/>
    <w:bookmarkStart w:name="z1012" w:id="558"/>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58"/>
    <w:bookmarkStart w:name="z462" w:id="559"/>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59"/>
    <w:bookmarkStart w:name="z692" w:id="560"/>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60"/>
    <w:bookmarkStart w:name="z693" w:id="561"/>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23" w:id="562"/>
    <w:p>
      <w:pPr>
        <w:spacing w:after="0"/>
        <w:ind w:left="0"/>
        <w:jc w:val="left"/>
      </w:pPr>
      <w:r>
        <w:rPr>
          <w:rFonts w:ascii="Times New Roman"/>
          <w:b/>
          <w:i w:val="false"/>
          <w:color w:val="000000"/>
        </w:rPr>
        <w:t xml:space="preserve"> Глава 6. СУБЪЕКТЫ ОБРАЗОВАТЕЛЬНОЙ ДЕЯТЕЛЬНОСТИ</w:t>
      </w:r>
    </w:p>
    <w:bookmarkEnd w:id="562"/>
    <w:p>
      <w:pPr>
        <w:spacing w:after="0"/>
        <w:ind w:left="0"/>
        <w:jc w:val="both"/>
      </w:pPr>
      <w:r>
        <w:rPr>
          <w:rFonts w:ascii="Times New Roman"/>
          <w:b/>
          <w:i w:val="false"/>
          <w:color w:val="000000"/>
          <w:sz w:val="28"/>
        </w:rPr>
        <w:t>Статья 40. Организации образования</w:t>
      </w:r>
    </w:p>
    <w:bookmarkStart w:name="z225" w:id="563"/>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563"/>
    <w:bookmarkStart w:name="z226" w:id="564"/>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64"/>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65"/>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65"/>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566"/>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66"/>
    <w:bookmarkStart w:name="z228" w:id="567"/>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567"/>
    <w:bookmarkStart w:name="z465" w:id="568"/>
    <w:p>
      <w:pPr>
        <w:spacing w:after="0"/>
        <w:ind w:left="0"/>
        <w:jc w:val="both"/>
      </w:pPr>
      <w:r>
        <w:rPr>
          <w:rFonts w:ascii="Times New Roman"/>
          <w:b w:val="false"/>
          <w:i w:val="false"/>
          <w:color w:val="000000"/>
          <w:sz w:val="28"/>
        </w:rPr>
        <w:t>
      1) дошкольные организации;</w:t>
      </w:r>
    </w:p>
    <w:bookmarkEnd w:id="568"/>
    <w:bookmarkStart w:name="z466" w:id="569"/>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569"/>
    <w:bookmarkStart w:name="z467" w:id="570"/>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570"/>
    <w:bookmarkStart w:name="z468" w:id="571"/>
    <w:p>
      <w:pPr>
        <w:spacing w:after="0"/>
        <w:ind w:left="0"/>
        <w:jc w:val="both"/>
      </w:pPr>
      <w:r>
        <w:rPr>
          <w:rFonts w:ascii="Times New Roman"/>
          <w:b w:val="false"/>
          <w:i w:val="false"/>
          <w:color w:val="000000"/>
          <w:sz w:val="28"/>
        </w:rPr>
        <w:t>
      4) организации послесреднего образования;</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72"/>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572"/>
    <w:bookmarkStart w:name="z471" w:id="573"/>
    <w:p>
      <w:pPr>
        <w:spacing w:after="0"/>
        <w:ind w:left="0"/>
        <w:jc w:val="both"/>
      </w:pPr>
      <w:r>
        <w:rPr>
          <w:rFonts w:ascii="Times New Roman"/>
          <w:b w:val="false"/>
          <w:i w:val="false"/>
          <w:color w:val="000000"/>
          <w:sz w:val="28"/>
        </w:rPr>
        <w:t>
      7) специализированные организации образования;</w:t>
      </w:r>
    </w:p>
    <w:bookmarkEnd w:id="573"/>
    <w:bookmarkStart w:name="z472" w:id="574"/>
    <w:p>
      <w:pPr>
        <w:spacing w:after="0"/>
        <w:ind w:left="0"/>
        <w:jc w:val="both"/>
      </w:pPr>
      <w:r>
        <w:rPr>
          <w:rFonts w:ascii="Times New Roman"/>
          <w:b w:val="false"/>
          <w:i w:val="false"/>
          <w:color w:val="000000"/>
          <w:sz w:val="28"/>
        </w:rPr>
        <w:t>
      8) специальные организации образования;</w:t>
      </w:r>
    </w:p>
    <w:bookmarkEnd w:id="574"/>
    <w:bookmarkStart w:name="z473" w:id="575"/>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575"/>
    <w:bookmarkStart w:name="z474" w:id="576"/>
    <w:p>
      <w:pPr>
        <w:spacing w:after="0"/>
        <w:ind w:left="0"/>
        <w:jc w:val="both"/>
      </w:pPr>
      <w:r>
        <w:rPr>
          <w:rFonts w:ascii="Times New Roman"/>
          <w:b w:val="false"/>
          <w:i w:val="false"/>
          <w:color w:val="000000"/>
          <w:sz w:val="28"/>
        </w:rPr>
        <w:t>
      10) организации дополнительного образования для детей;</w:t>
      </w:r>
    </w:p>
    <w:bookmarkEnd w:id="576"/>
    <w:bookmarkStart w:name="z475" w:id="577"/>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577"/>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w:t>
      </w:r>
    </w:p>
    <w:bookmarkStart w:name="z229" w:id="578"/>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578"/>
    <w:bookmarkStart w:name="z948" w:id="579"/>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579"/>
    <w:bookmarkStart w:name="z949" w:id="580"/>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580"/>
    <w:bookmarkStart w:name="z950" w:id="581"/>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581"/>
    <w:bookmarkStart w:name="z951" w:id="582"/>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582"/>
    <w:bookmarkStart w:name="z952" w:id="583"/>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583"/>
    <w:bookmarkStart w:name="z953" w:id="584"/>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584"/>
    <w:bookmarkStart w:name="z954" w:id="585"/>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585"/>
    <w:bookmarkStart w:name="z955" w:id="586"/>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Особый статус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Устав организации образования</w:t>
      </w:r>
    </w:p>
    <w:bookmarkStart w:name="z231" w:id="587"/>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587"/>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588"/>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588"/>
    <w:bookmarkStart w:name="z233" w:id="589"/>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42 предусмотрены изменения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Республики Казахстан об административных правонарушениях).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Создание, реорганизация и ликвидация организаций образования</w:t>
      </w:r>
    </w:p>
    <w:bookmarkStart w:name="z235" w:id="590"/>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590"/>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591"/>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организаций образования</w:t>
      </w:r>
    </w:p>
    <w:bookmarkStart w:name="z238" w:id="592"/>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592"/>
    <w:bookmarkStart w:name="z239" w:id="593"/>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593"/>
    <w:bookmarkStart w:name="z240" w:id="594"/>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594"/>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595"/>
    <w:p>
      <w:pPr>
        <w:spacing w:after="0"/>
        <w:ind w:left="0"/>
        <w:jc w:val="both"/>
      </w:pPr>
      <w:r>
        <w:rPr>
          <w:rFonts w:ascii="Times New Roman"/>
          <w:b w:val="false"/>
          <w:i w:val="false"/>
          <w:color w:val="000000"/>
          <w:sz w:val="28"/>
        </w:rPr>
        <w:t>
      2-3) адаптация и реализация образовательных программ;</w:t>
      </w:r>
    </w:p>
    <w:bookmarkEnd w:id="595"/>
    <w:bookmarkStart w:name="z1103" w:id="596"/>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596"/>
    <w:bookmarkStart w:name="z1131" w:id="597"/>
    <w:p>
      <w:pPr>
        <w:spacing w:after="0"/>
        <w:ind w:left="0"/>
        <w:jc w:val="both"/>
      </w:pPr>
      <w:r>
        <w:rPr>
          <w:rFonts w:ascii="Times New Roman"/>
          <w:b w:val="false"/>
          <w:i w:val="false"/>
          <w:color w:val="000000"/>
          <w:sz w:val="28"/>
        </w:rPr>
        <w:t>
      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bookmarkEnd w:id="597"/>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598"/>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598"/>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599"/>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599"/>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00"/>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00"/>
    <w:bookmarkStart w:name="z941" w:id="601"/>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601"/>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602"/>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602"/>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03"/>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03"/>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604"/>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04"/>
    <w:bookmarkStart w:name="z1105" w:id="605"/>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605"/>
    <w:bookmarkStart w:name="z1106" w:id="606"/>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606"/>
    <w:bookmarkStart w:name="z772" w:id="607"/>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08"/>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08"/>
    <w:bookmarkStart w:name="z775" w:id="609"/>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09"/>
    <w:bookmarkStart w:name="z776" w:id="610"/>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10"/>
    <w:bookmarkStart w:name="z777" w:id="611"/>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11"/>
    <w:bookmarkStart w:name="z778" w:id="612"/>
    <w:p>
      <w:pPr>
        <w:spacing w:after="0"/>
        <w:ind w:left="0"/>
        <w:jc w:val="both"/>
      </w:pPr>
      <w:r>
        <w:rPr>
          <w:rFonts w:ascii="Times New Roman"/>
          <w:b w:val="false"/>
          <w:i w:val="false"/>
          <w:color w:val="000000"/>
          <w:sz w:val="28"/>
        </w:rPr>
        <w:t>
      4) обеспечение безопасности обучающихся;</w:t>
      </w:r>
    </w:p>
    <w:bookmarkEnd w:id="612"/>
    <w:bookmarkStart w:name="z779" w:id="613"/>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13"/>
    <w:bookmarkStart w:name="z780" w:id="614"/>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14"/>
    <w:bookmarkStart w:name="z781" w:id="615"/>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15"/>
    <w:bookmarkStart w:name="z782" w:id="616"/>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16"/>
    <w:bookmarkStart w:name="z783" w:id="617"/>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617"/>
    <w:bookmarkStart w:name="z784" w:id="618"/>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18"/>
    <w:bookmarkStart w:name="z785" w:id="619"/>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619"/>
    <w:bookmarkStart w:name="z786" w:id="620"/>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20"/>
    <w:bookmarkStart w:name="z787" w:id="621"/>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21"/>
    <w:bookmarkStart w:name="z788" w:id="622"/>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22"/>
    <w:bookmarkStart w:name="z789" w:id="623"/>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23"/>
    <w:bookmarkStart w:name="z790" w:id="624"/>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24"/>
    <w:bookmarkStart w:name="z791" w:id="625"/>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25"/>
    <w:bookmarkStart w:name="z792" w:id="626"/>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26"/>
    <w:bookmarkStart w:name="z793" w:id="627"/>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27"/>
    <w:bookmarkStart w:name="z794" w:id="628"/>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28"/>
    <w:bookmarkStart w:name="z795" w:id="629"/>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29"/>
    <w:bookmarkStart w:name="z796" w:id="630"/>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30"/>
    <w:bookmarkStart w:name="z797" w:id="631"/>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31"/>
    <w:bookmarkStart w:name="z798" w:id="632"/>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32"/>
    <w:bookmarkStart w:name="z799" w:id="633"/>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33"/>
    <w:bookmarkStart w:name="z800" w:id="634"/>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34"/>
    <w:bookmarkStart w:name="z801" w:id="635"/>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35"/>
    <w:bookmarkStart w:name="z802" w:id="636"/>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36"/>
    <w:bookmarkStart w:name="z803" w:id="637"/>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37"/>
    <w:bookmarkStart w:name="z804" w:id="638"/>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38"/>
    <w:bookmarkStart w:name="z805" w:id="639"/>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39"/>
    <w:bookmarkStart w:name="z806" w:id="640"/>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40"/>
    <w:bookmarkStart w:name="z807" w:id="641"/>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41"/>
    <w:bookmarkStart w:name="z808" w:id="642"/>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42"/>
    <w:bookmarkStart w:name="z809" w:id="643"/>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43"/>
    <w:bookmarkStart w:name="z810" w:id="644"/>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44"/>
    <w:bookmarkStart w:name="z811" w:id="645"/>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45"/>
    <w:bookmarkStart w:name="z812" w:id="646"/>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46"/>
    <w:bookmarkStart w:name="z813" w:id="647"/>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647"/>
    <w:bookmarkStart w:name="z814" w:id="648"/>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48"/>
    <w:bookmarkStart w:name="z815" w:id="649"/>
    <w:p>
      <w:pPr>
        <w:spacing w:after="0"/>
        <w:ind w:left="0"/>
        <w:jc w:val="both"/>
      </w:pPr>
      <w:r>
        <w:rPr>
          <w:rFonts w:ascii="Times New Roman"/>
          <w:b w:val="false"/>
          <w:i w:val="false"/>
          <w:color w:val="000000"/>
          <w:sz w:val="28"/>
        </w:rPr>
        <w:t>
      3) открывать стартап-компании;</w:t>
      </w:r>
    </w:p>
    <w:bookmarkEnd w:id="649"/>
    <w:bookmarkStart w:name="z816" w:id="650"/>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50"/>
    <w:bookmarkStart w:name="z817" w:id="651"/>
    <w:p>
      <w:pPr>
        <w:spacing w:after="0"/>
        <w:ind w:left="0"/>
        <w:jc w:val="both"/>
      </w:pPr>
      <w:r>
        <w:rPr>
          <w:rFonts w:ascii="Times New Roman"/>
          <w:b w:val="false"/>
          <w:i w:val="false"/>
          <w:color w:val="000000"/>
          <w:sz w:val="28"/>
        </w:rPr>
        <w:t>
      5) создавать филиалы в иностранных государствах.</w:t>
      </w:r>
    </w:p>
    <w:bookmarkEnd w:id="651"/>
    <w:bookmarkStart w:name="z818" w:id="652"/>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52"/>
    <w:bookmarkStart w:name="z819" w:id="653"/>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53"/>
    <w:bookmarkStart w:name="z820" w:id="654"/>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654"/>
    <w:bookmarkStart w:name="z821" w:id="655"/>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55"/>
    <w:bookmarkStart w:name="z822" w:id="656"/>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Управление организациями образования</w:t>
      </w:r>
    </w:p>
    <w:bookmarkStart w:name="z242" w:id="657"/>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57"/>
    <w:bookmarkStart w:name="z243" w:id="658"/>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58"/>
    <w:bookmarkStart w:name="z244" w:id="659"/>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659"/>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60"/>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60"/>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1098" w:id="661"/>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661"/>
    <w:bookmarkStart w:name="z1099" w:id="662"/>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662"/>
    <w:bookmarkStart w:name="z1100" w:id="663"/>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663"/>
    <w:bookmarkStart w:name="z247" w:id="664"/>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664"/>
    <w:bookmarkStart w:name="z248" w:id="665"/>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665"/>
    <w:bookmarkStart w:name="z249" w:id="666"/>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666"/>
    <w:bookmarkStart w:name="z250" w:id="667"/>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667"/>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668"/>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668"/>
    <w:bookmarkStart w:name="z823" w:id="669"/>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669"/>
    <w:bookmarkStart w:name="z824" w:id="670"/>
    <w:p>
      <w:pPr>
        <w:spacing w:after="0"/>
        <w:ind w:left="0"/>
        <w:jc w:val="both"/>
      </w:pPr>
      <w:r>
        <w:rPr>
          <w:rFonts w:ascii="Times New Roman"/>
          <w:b w:val="false"/>
          <w:i w:val="false"/>
          <w:color w:val="000000"/>
          <w:sz w:val="28"/>
        </w:rPr>
        <w:t>
      1) утверждение штатной численности;</w:t>
      </w:r>
    </w:p>
    <w:bookmarkEnd w:id="670"/>
    <w:bookmarkStart w:name="z825" w:id="671"/>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671"/>
    <w:bookmarkStart w:name="z826" w:id="672"/>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672"/>
    <w:bookmarkStart w:name="z827" w:id="673"/>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674"/>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Трудовые отношения и ответственность руководителя организации образования</w:t>
      </w:r>
    </w:p>
    <w:bookmarkStart w:name="z252" w:id="675"/>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675"/>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676"/>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676"/>
    <w:bookmarkStart w:name="z254" w:id="677"/>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677"/>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678"/>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678"/>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679"/>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679"/>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Социальное партнерство в области профессионального образования</w:t>
      </w:r>
    </w:p>
    <w:bookmarkStart w:name="z479" w:id="680"/>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680"/>
    <w:bookmarkStart w:name="z480" w:id="681"/>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681"/>
    <w:bookmarkStart w:name="z481" w:id="682"/>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682"/>
    <w:bookmarkStart w:name="z879" w:id="683"/>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683"/>
    <w:bookmarkStart w:name="z880" w:id="684"/>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684"/>
    <w:bookmarkStart w:name="z483" w:id="685"/>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685"/>
    <w:bookmarkStart w:name="z484" w:id="686"/>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686"/>
    <w:bookmarkStart w:name="z485" w:id="687"/>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687"/>
    <w:bookmarkStart w:name="z486" w:id="688"/>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688"/>
    <w:bookmarkStart w:name="z506" w:id="689"/>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689"/>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690"/>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Объединения в системе образования</w:t>
      </w:r>
    </w:p>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pPr>
        <w:spacing w:after="0"/>
        <w:ind w:left="0"/>
        <w:jc w:val="both"/>
      </w:pPr>
      <w:r>
        <w:rPr>
          <w:rFonts w:ascii="Times New Roman"/>
          <w:b/>
          <w:i w:val="false"/>
          <w:color w:val="000000"/>
          <w:sz w:val="28"/>
        </w:rPr>
        <w:t>Статья 47. Права, обязанности и ответственность обучающихся и воспитанников</w:t>
      </w:r>
    </w:p>
    <w:bookmarkStart w:name="z257" w:id="691"/>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691"/>
    <w:bookmarkStart w:name="z258" w:id="692"/>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692"/>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693"/>
    <w:p>
      <w:pPr>
        <w:spacing w:after="0"/>
        <w:ind w:left="0"/>
        <w:jc w:val="both"/>
      </w:pPr>
      <w:r>
        <w:rPr>
          <w:rFonts w:ascii="Times New Roman"/>
          <w:b w:val="false"/>
          <w:i w:val="false"/>
          <w:color w:val="000000"/>
          <w:sz w:val="28"/>
        </w:rPr>
        <w:t xml:space="preserve">
      3. Обучающиеся и воспитанники имеют право на: </w:t>
      </w:r>
    </w:p>
    <w:bookmarkEnd w:id="693"/>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694"/>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694"/>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695"/>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695"/>
    <w:bookmarkStart w:name="z262" w:id="696"/>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3" w:id="697"/>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697"/>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9 предусмотрено изменение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с 01.09.2023).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bookmarkStart w:name="z266" w:id="698"/>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698"/>
    <w:bookmarkStart w:name="z267" w:id="699"/>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699"/>
    <w:bookmarkStart w:name="z697" w:id="700"/>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700"/>
    <w:bookmarkStart w:name="z269" w:id="701"/>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701"/>
    <w:bookmarkStart w:name="z270" w:id="702"/>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702"/>
    <w:bookmarkStart w:name="z271" w:id="703"/>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03"/>
    <w:bookmarkStart w:name="z488" w:id="704"/>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04"/>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05"/>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05"/>
    <w:bookmarkStart w:name="z273" w:id="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в сроки и порядке, которые определены Правительством Республики Казахстан.</w:t>
      </w:r>
    </w:p>
    <w:bookmarkEnd w:id="706"/>
    <w:bookmarkStart w:name="z1148" w:id="707"/>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07"/>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Start w:name="z605" w:id="708"/>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08"/>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сроки и порядке, которые определены Правительством Республики Казахстан.</w:t>
      </w:r>
    </w:p>
    <w:bookmarkStart w:name="z1015" w:id="709"/>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определяемого Правительством Республики Казахстан, в случаях:</w:t>
      </w:r>
    </w:p>
    <w:bookmarkEnd w:id="709"/>
    <w:bookmarkStart w:name="z1016" w:id="710"/>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10"/>
    <w:bookmarkStart w:name="z1017" w:id="711"/>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11"/>
    <w:bookmarkStart w:name="z1018" w:id="712"/>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712"/>
    <w:bookmarkStart w:name="z489" w:id="713"/>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13"/>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пункте, предоставившем вакансию.</w:t>
      </w:r>
    </w:p>
    <w:bookmarkStart w:name="z490" w:id="714"/>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14"/>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лицам с инвалидностью первой или второй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715"/>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15"/>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первой или второй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16"/>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16"/>
    <w:bookmarkStart w:name="z1019" w:id="717"/>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17"/>
    <w:bookmarkStart w:name="z698" w:id="718"/>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18"/>
    <w:bookmarkStart w:name="z274" w:id="719"/>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Охрана здоровья обучающихся, воспитанников</w:t>
      </w:r>
    </w:p>
    <w:bookmarkStart w:name="z276" w:id="720"/>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20"/>
    <w:bookmarkStart w:name="z277" w:id="721"/>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21"/>
    <w:bookmarkStart w:name="z278" w:id="722"/>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22"/>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23"/>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24"/>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24"/>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25"/>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Start w:name="z1021" w:id="726"/>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26"/>
    <w:bookmarkStart w:name="z1022" w:id="727"/>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27"/>
    <w:bookmarkStart w:name="z1023" w:id="728"/>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28"/>
    <w:bookmarkStart w:name="z1024" w:id="729"/>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29"/>
    <w:bookmarkStart w:name="z1025" w:id="730"/>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30"/>
    <w:bookmarkStart w:name="z1026" w:id="731"/>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31"/>
    <w:bookmarkStart w:name="z1027" w:id="732"/>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32"/>
    <w:bookmarkStart w:name="z1028" w:id="733"/>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33"/>
    <w:bookmarkStart w:name="z1029" w:id="734"/>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34"/>
    <w:bookmarkStart w:name="z1030" w:id="735"/>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35"/>
    <w:bookmarkStart w:name="z1031" w:id="736"/>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36"/>
    <w:bookmarkStart w:name="z1032" w:id="737"/>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37"/>
    <w:bookmarkStart w:name="z1033" w:id="738"/>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38"/>
    <w:bookmarkStart w:name="z1034" w:id="739"/>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39"/>
    <w:bookmarkStart w:name="z1035" w:id="740"/>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40"/>
    <w:bookmarkStart w:name="z1036" w:id="741"/>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41"/>
    <w:bookmarkStart w:name="z1037" w:id="742"/>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Права и обязанности родителей и иных законных представителей</w:t>
      </w:r>
    </w:p>
    <w:bookmarkStart w:name="z283" w:id="743"/>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43"/>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bookmarkStart w:name="z284" w:id="744"/>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44"/>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745"/>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46"/>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46"/>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Start w:name="z929" w:id="747"/>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47"/>
    <w:bookmarkStart w:name="z930" w:id="748"/>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48"/>
    <w:bookmarkStart w:name="z931" w:id="749"/>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50"/>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50"/>
    <w:bookmarkStart w:name="z932" w:id="751"/>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51"/>
    <w:bookmarkStart w:name="z933" w:id="752"/>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52"/>
    <w:bookmarkStart w:name="z934" w:id="753"/>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53"/>
    <w:bookmarkStart w:name="z935" w:id="754"/>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54"/>
    <w:bookmarkStart w:name="z936" w:id="755"/>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55"/>
    <w:bookmarkStart w:name="z291" w:id="756"/>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56"/>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57"/>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57"/>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758"/>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758"/>
    <w:bookmarkStart w:name="z294" w:id="759"/>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760"/>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760"/>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761"/>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762"/>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762"/>
    <w:bookmarkStart w:name="z301" w:id="763"/>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763"/>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764"/>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764"/>
    <w:bookmarkStart w:name="z937" w:id="765"/>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765"/>
    <w:bookmarkStart w:name="z303" w:id="766"/>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Социальные гарантии</w:t>
      </w:r>
    </w:p>
    <w:bookmarkStart w:name="z305" w:id="767"/>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767"/>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768"/>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768"/>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769"/>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769"/>
    <w:bookmarkStart w:name="z268" w:id="770"/>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770"/>
    <w:bookmarkStart w:name="z307" w:id="771"/>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771"/>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772"/>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772"/>
    <w:p>
      <w:pPr>
        <w:spacing w:after="0"/>
        <w:ind w:left="0"/>
        <w:jc w:val="both"/>
      </w:pPr>
      <w:r>
        <w:rPr>
          <w:rFonts w:ascii="Times New Roman"/>
          <w:b/>
          <w:i w:val="false"/>
          <w:color w:val="000000"/>
          <w:sz w:val="28"/>
        </w:rPr>
        <w:t>Статья 54. Цели и формы государственного регулирования в области образования</w:t>
      </w:r>
    </w:p>
    <w:bookmarkStart w:name="z310" w:id="773"/>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773"/>
    <w:bookmarkStart w:name="z311" w:id="774"/>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774"/>
    <w:p>
      <w:pPr>
        <w:spacing w:after="0"/>
        <w:ind w:left="0"/>
        <w:jc w:val="both"/>
      </w:pPr>
      <w:r>
        <w:rPr>
          <w:rFonts w:ascii="Times New Roman"/>
          <w:b/>
          <w:i w:val="false"/>
          <w:color w:val="000000"/>
          <w:sz w:val="28"/>
        </w:rPr>
        <w:t>Статья 55. Управление качеством образования</w:t>
      </w:r>
    </w:p>
    <w:bookmarkStart w:name="z313" w:id="775"/>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775"/>
    <w:bookmarkStart w:name="z314" w:id="776"/>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776"/>
    <w:bookmarkStart w:name="z315" w:id="777"/>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777"/>
    <w:bookmarkStart w:name="z494" w:id="778"/>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778"/>
    <w:bookmarkStart w:name="z1039" w:id="779"/>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779"/>
    <w:bookmarkStart w:name="z1040" w:id="780"/>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781"/>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781"/>
    <w:bookmarkStart w:name="z493" w:id="782"/>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pPr>
        <w:spacing w:after="0"/>
        <w:ind w:left="0"/>
        <w:jc w:val="both"/>
      </w:pPr>
      <w:r>
        <w:rPr>
          <w:rFonts w:ascii="Times New Roman"/>
          <w:b w:val="false"/>
          <w:i w:val="false"/>
          <w:color w:val="000000"/>
          <w:sz w:val="28"/>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Государственные общеобязательные стандарты образования</w:t>
      </w:r>
    </w:p>
    <w:bookmarkStart w:name="z317" w:id="783"/>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783"/>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784"/>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784"/>
    <w:bookmarkStart w:name="z712" w:id="785"/>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Лицензирование деятельности в сфере образования</w:t>
      </w:r>
    </w:p>
    <w:p>
      <w:pPr>
        <w:spacing w:after="0"/>
        <w:ind w:left="0"/>
        <w:jc w:val="both"/>
      </w:pP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 w:id="786"/>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Казахстан о разрешениях и уведомлениях.</w:t>
      </w:r>
    </w:p>
    <w:bookmarkEnd w:id="786"/>
    <w:bookmarkStart w:name="z700" w:id="787"/>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787"/>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классификатором по направлениям подготовки кадров и форма обучения.</w:t>
      </w:r>
    </w:p>
    <w:bookmarkStart w:name="z701" w:id="788"/>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bookmarkEnd w:id="788"/>
    <w:bookmarkStart w:name="z1132" w:id="789"/>
    <w:p>
      <w:pPr>
        <w:spacing w:after="0"/>
        <w:ind w:left="0"/>
        <w:jc w:val="both"/>
      </w:pPr>
      <w:r>
        <w:rPr>
          <w:rFonts w:ascii="Times New Roman"/>
          <w:b w:val="false"/>
          <w:i w:val="false"/>
          <w:color w:val="000000"/>
          <w:sz w:val="28"/>
        </w:rPr>
        <w:t>
      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bookmarkEnd w:id="789"/>
    <w:bookmarkStart w:name="z1133" w:id="790"/>
    <w:p>
      <w:pPr>
        <w:spacing w:after="0"/>
        <w:ind w:left="0"/>
        <w:jc w:val="both"/>
      </w:pPr>
      <w:r>
        <w:rPr>
          <w:rFonts w:ascii="Times New Roman"/>
          <w:b w:val="false"/>
          <w:i w:val="false"/>
          <w:color w:val="000000"/>
          <w:sz w:val="28"/>
        </w:rPr>
        <w:t>
      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bookmarkEnd w:id="790"/>
    <w:bookmarkStart w:name="z1134" w:id="791"/>
    <w:p>
      <w:pPr>
        <w:spacing w:after="0"/>
        <w:ind w:left="0"/>
        <w:jc w:val="both"/>
      </w:pPr>
      <w:r>
        <w:rPr>
          <w:rFonts w:ascii="Times New Roman"/>
          <w:b w:val="false"/>
          <w:i w:val="false"/>
          <w:color w:val="000000"/>
          <w:sz w:val="28"/>
        </w:rPr>
        <w:t>
      Срок действия лицензии и (или) приложения к лицензии исчисляется с даты ее выдачи.</w:t>
      </w:r>
    </w:p>
    <w:bookmarkEnd w:id="791"/>
    <w:bookmarkStart w:name="z1135" w:id="792"/>
    <w:p>
      <w:pPr>
        <w:spacing w:after="0"/>
        <w:ind w:left="0"/>
        <w:jc w:val="both"/>
      </w:pPr>
      <w:r>
        <w:rPr>
          <w:rFonts w:ascii="Times New Roman"/>
          <w:b w:val="false"/>
          <w:i w:val="false"/>
          <w:color w:val="000000"/>
          <w:sz w:val="28"/>
        </w:rPr>
        <w:t>
      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bookmarkEnd w:id="792"/>
    <w:bookmarkStart w:name="z1136" w:id="793"/>
    <w:p>
      <w:pPr>
        <w:spacing w:after="0"/>
        <w:ind w:left="0"/>
        <w:jc w:val="both"/>
      </w:pPr>
      <w:r>
        <w:rPr>
          <w:rFonts w:ascii="Times New Roman"/>
          <w:b w:val="false"/>
          <w:i w:val="false"/>
          <w:color w:val="000000"/>
          <w:sz w:val="28"/>
        </w:rPr>
        <w:t xml:space="preserve">
      1)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разрешениях и уведомлениях";</w:t>
      </w:r>
    </w:p>
    <w:bookmarkEnd w:id="793"/>
    <w:bookmarkStart w:name="z1137" w:id="794"/>
    <w:p>
      <w:pPr>
        <w:spacing w:after="0"/>
        <w:ind w:left="0"/>
        <w:jc w:val="both"/>
      </w:pPr>
      <w:r>
        <w:rPr>
          <w:rFonts w:ascii="Times New Roman"/>
          <w:b w:val="false"/>
          <w:i w:val="false"/>
          <w:color w:val="000000"/>
          <w:sz w:val="28"/>
        </w:rPr>
        <w:t>
      2) сведений и документов о соответствии квалификационным требованиям, предъявляемым к образовательной деятельности.</w:t>
      </w:r>
    </w:p>
    <w:bookmarkEnd w:id="794"/>
    <w:bookmarkStart w:name="z1138" w:id="795"/>
    <w:p>
      <w:pPr>
        <w:spacing w:after="0"/>
        <w:ind w:left="0"/>
        <w:jc w:val="both"/>
      </w:pPr>
      <w:r>
        <w:rPr>
          <w:rFonts w:ascii="Times New Roman"/>
          <w:b w:val="false"/>
          <w:i w:val="false"/>
          <w:color w:val="000000"/>
          <w:sz w:val="28"/>
        </w:rPr>
        <w:t>
      Лицензиар в течение двадцати рабочих дней со дня регистрации документов заявителя:</w:t>
      </w:r>
    </w:p>
    <w:bookmarkEnd w:id="795"/>
    <w:bookmarkStart w:name="z1139" w:id="796"/>
    <w:p>
      <w:pPr>
        <w:spacing w:after="0"/>
        <w:ind w:left="0"/>
        <w:jc w:val="both"/>
      </w:pPr>
      <w:r>
        <w:rPr>
          <w:rFonts w:ascii="Times New Roman"/>
          <w:b w:val="false"/>
          <w:i w:val="false"/>
          <w:color w:val="000000"/>
          <w:sz w:val="28"/>
        </w:rPr>
        <w:t>
      1) рассматривает заявление о переоформлении лицензии и (или) приложения к лицензии организаций высшего и (или) послевузовского образования;</w:t>
      </w:r>
    </w:p>
    <w:bookmarkEnd w:id="796"/>
    <w:bookmarkStart w:name="z1140" w:id="797"/>
    <w:p>
      <w:pPr>
        <w:spacing w:after="0"/>
        <w:ind w:left="0"/>
        <w:jc w:val="both"/>
      </w:pPr>
      <w:r>
        <w:rPr>
          <w:rFonts w:ascii="Times New Roman"/>
          <w:b w:val="false"/>
          <w:i w:val="false"/>
          <w:color w:val="000000"/>
          <w:sz w:val="28"/>
        </w:rPr>
        <w:t>
      2) осуществляет разрешительный контроль на соответствие квалификационным требованиям, предъявляемым к образовательной деятельности;</w:t>
      </w:r>
    </w:p>
    <w:bookmarkEnd w:id="797"/>
    <w:bookmarkStart w:name="z1141" w:id="798"/>
    <w:p>
      <w:pPr>
        <w:spacing w:after="0"/>
        <w:ind w:left="0"/>
        <w:jc w:val="both"/>
      </w:pPr>
      <w:r>
        <w:rPr>
          <w:rFonts w:ascii="Times New Roman"/>
          <w:b w:val="false"/>
          <w:i w:val="false"/>
          <w:color w:val="000000"/>
          <w:sz w:val="28"/>
        </w:rPr>
        <w:t>
      3) переоформляет лицензию и (или) приложение к лицензии организаций высшего и (или) послевузовского образования либо отказывает в их переоформлении.</w:t>
      </w:r>
    </w:p>
    <w:bookmarkEnd w:id="798"/>
    <w:bookmarkStart w:name="z1142" w:id="799"/>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следующим основаниям:</w:t>
      </w:r>
    </w:p>
    <w:bookmarkEnd w:id="799"/>
    <w:bookmarkStart w:name="z1143" w:id="800"/>
    <w:p>
      <w:pPr>
        <w:spacing w:after="0"/>
        <w:ind w:left="0"/>
        <w:jc w:val="both"/>
      </w:pPr>
      <w:r>
        <w:rPr>
          <w:rFonts w:ascii="Times New Roman"/>
          <w:b w:val="false"/>
          <w:i w:val="false"/>
          <w:color w:val="000000"/>
          <w:sz w:val="28"/>
        </w:rPr>
        <w:t>
      1) несоблюдение требования части четвертой настоящего пункта либо ненадлежащее оформление документов;</w:t>
      </w:r>
    </w:p>
    <w:bookmarkEnd w:id="800"/>
    <w:bookmarkStart w:name="z1144" w:id="801"/>
    <w:p>
      <w:pPr>
        <w:spacing w:after="0"/>
        <w:ind w:left="0"/>
        <w:jc w:val="both"/>
      </w:pPr>
      <w:r>
        <w:rPr>
          <w:rFonts w:ascii="Times New Roman"/>
          <w:b w:val="false"/>
          <w:i w:val="false"/>
          <w:color w:val="000000"/>
          <w:sz w:val="28"/>
        </w:rPr>
        <w:t>
      2) несоответствие заявителя квалификационным требованиям, предъявляемым к образовательной деятельности.</w:t>
      </w:r>
    </w:p>
    <w:bookmarkEnd w:id="801"/>
    <w:bookmarkStart w:name="z702" w:id="802"/>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802"/>
    <w:bookmarkStart w:name="z703" w:id="803"/>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803"/>
    <w:bookmarkStart w:name="z704" w:id="804"/>
    <w:p>
      <w:pPr>
        <w:spacing w:after="0"/>
        <w:ind w:left="0"/>
        <w:jc w:val="both"/>
      </w:pPr>
      <w:r>
        <w:rPr>
          <w:rFonts w:ascii="Times New Roman"/>
          <w:b w:val="false"/>
          <w:i w:val="false"/>
          <w:color w:val="000000"/>
          <w:sz w:val="28"/>
        </w:rPr>
        <w:t>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bookmarkEnd w:id="804"/>
    <w:bookmarkStart w:name="z150" w:id="805"/>
    <w:p>
      <w:pPr>
        <w:spacing w:after="0"/>
        <w:ind w:left="0"/>
        <w:jc w:val="both"/>
      </w:pPr>
      <w:r>
        <w:rPr>
          <w:rFonts w:ascii="Times New Roman"/>
          <w:b w:val="false"/>
          <w:i w:val="false"/>
          <w:color w:val="000000"/>
          <w:sz w:val="28"/>
        </w:rPr>
        <w:t>
      В период приостановления действия лицензии и (или) приложения к лицензии на занятие образовательной деятельностью лицензиат:</w:t>
      </w:r>
    </w:p>
    <w:bookmarkEnd w:id="805"/>
    <w:bookmarkStart w:name="z151" w:id="806"/>
    <w:p>
      <w:pPr>
        <w:spacing w:after="0"/>
        <w:ind w:left="0"/>
        <w:jc w:val="both"/>
      </w:pPr>
      <w:r>
        <w:rPr>
          <w:rFonts w:ascii="Times New Roman"/>
          <w:b w:val="false"/>
          <w:i w:val="false"/>
          <w:color w:val="000000"/>
          <w:sz w:val="28"/>
        </w:rPr>
        <w:t>
      1) продолжает учебный процесс;</w:t>
      </w:r>
    </w:p>
    <w:bookmarkEnd w:id="806"/>
    <w:bookmarkStart w:name="z152" w:id="807"/>
    <w:p>
      <w:pPr>
        <w:spacing w:after="0"/>
        <w:ind w:left="0"/>
        <w:jc w:val="both"/>
      </w:pPr>
      <w:r>
        <w:rPr>
          <w:rFonts w:ascii="Times New Roman"/>
          <w:b w:val="false"/>
          <w:i w:val="false"/>
          <w:color w:val="000000"/>
          <w:sz w:val="28"/>
        </w:rPr>
        <w:t>
      2) завершает учебный год обучения с выдачей документа об образовании;</w:t>
      </w:r>
    </w:p>
    <w:bookmarkEnd w:id="807"/>
    <w:bookmarkStart w:name="z153" w:id="808"/>
    <w:p>
      <w:pPr>
        <w:spacing w:after="0"/>
        <w:ind w:left="0"/>
        <w:jc w:val="both"/>
      </w:pPr>
      <w:r>
        <w:rPr>
          <w:rFonts w:ascii="Times New Roman"/>
          <w:b w:val="false"/>
          <w:i w:val="false"/>
          <w:color w:val="000000"/>
          <w:sz w:val="28"/>
        </w:rPr>
        <w:t>
      3) устраняет нарушения, повлекшие приостановление действия лицензии и (или) приложения к лицензии на занятие образовательной деятельностью.</w:t>
      </w:r>
    </w:p>
    <w:bookmarkEnd w:id="808"/>
    <w:bookmarkStart w:name="z154" w:id="809"/>
    <w:p>
      <w:pPr>
        <w:spacing w:after="0"/>
        <w:ind w:left="0"/>
        <w:jc w:val="both"/>
      </w:pPr>
      <w:r>
        <w:rPr>
          <w:rFonts w:ascii="Times New Roman"/>
          <w:b w:val="false"/>
          <w:i w:val="false"/>
          <w:color w:val="000000"/>
          <w:sz w:val="28"/>
        </w:rPr>
        <w:t>
      При приостановлении действия лицензии и (или) приложения к лицензии на занятие образовательной деятельностью лицензиат не вправе:</w:t>
      </w:r>
    </w:p>
    <w:bookmarkEnd w:id="809"/>
    <w:bookmarkStart w:name="z155" w:id="810"/>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10"/>
    <w:bookmarkStart w:name="z156" w:id="811"/>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811"/>
    <w:bookmarkStart w:name="z157" w:id="812"/>
    <w:p>
      <w:pPr>
        <w:spacing w:after="0"/>
        <w:ind w:left="0"/>
        <w:jc w:val="both"/>
      </w:pPr>
      <w:r>
        <w:rPr>
          <w:rFonts w:ascii="Times New Roman"/>
          <w:b w:val="false"/>
          <w:i w:val="false"/>
          <w:color w:val="000000"/>
          <w:sz w:val="28"/>
        </w:rPr>
        <w:t>
      3) осуществлять прием на обучение, в том числе путем перевода и восстановления из других организаций образования.</w:t>
      </w:r>
    </w:p>
    <w:bookmarkEnd w:id="812"/>
    <w:bookmarkStart w:name="z705" w:id="813"/>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13"/>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814"/>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814"/>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w:t>
      </w:r>
    </w:p>
    <w:bookmarkStart w:name="z706" w:id="815"/>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815"/>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Аккредитация организаций образования</w:t>
      </w:r>
    </w:p>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59. Государственный контроль в системе образования</w:t>
      </w:r>
    </w:p>
    <w:bookmarkStart w:name="z331" w:id="816"/>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End w:id="816"/>
    <w:bookmarkStart w:name="z1046" w:id="817"/>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17"/>
    <w:bookmarkStart w:name="z332" w:id="818"/>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18"/>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047" w:id="819"/>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819"/>
    <w:bookmarkStart w:name="z333" w:id="820"/>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End w:id="820"/>
    <w:bookmarkStart w:name="z1048" w:id="821"/>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821"/>
    <w:bookmarkStart w:name="z1049" w:id="822"/>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822"/>
    <w:bookmarkStart w:name="z1050" w:id="823"/>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823"/>
    <w:bookmarkStart w:name="z334" w:id="824"/>
    <w:p>
      <w:pPr>
        <w:spacing w:after="0"/>
        <w:ind w:left="0"/>
        <w:jc w:val="both"/>
      </w:pPr>
      <w:r>
        <w:rPr>
          <w:rFonts w:ascii="Times New Roman"/>
          <w:b w:val="false"/>
          <w:i w:val="false"/>
          <w:color w:val="000000"/>
          <w:sz w:val="28"/>
        </w:rPr>
        <w:t>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 настоящим Законом.</w:t>
      </w:r>
    </w:p>
    <w:bookmarkEnd w:id="824"/>
    <w:bookmarkStart w:name="z1051" w:id="825"/>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825"/>
    <w:bookmarkStart w:name="z1052" w:id="826"/>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End w:id="826"/>
    <w:bookmarkStart w:name="z1053" w:id="827"/>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4 действует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bookmarkStart w:name="z1055" w:id="828"/>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828"/>
    <w:bookmarkStart w:name="z1056" w:id="829"/>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829"/>
    <w:bookmarkStart w:name="z1057" w:id="830"/>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830"/>
    <w:bookmarkStart w:name="z1058" w:id="831"/>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831"/>
    <w:bookmarkStart w:name="z1059" w:id="832"/>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832"/>
    <w:bookmarkStart w:name="z1060" w:id="833"/>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833"/>
    <w:bookmarkStart w:name="z1061" w:id="834"/>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834"/>
    <w:bookmarkStart w:name="z1062" w:id="835"/>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835"/>
    <w:bookmarkStart w:name="z1063" w:id="836"/>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836"/>
    <w:bookmarkStart w:name="z326" w:id="837"/>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838"/>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838"/>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Start w:name="z710" w:id="839"/>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39"/>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840"/>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840"/>
    <w:bookmarkStart w:name="z1065" w:id="841"/>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841"/>
    <w:bookmarkStart w:name="z1066" w:id="842"/>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842"/>
    <w:bookmarkStart w:name="z1067" w:id="843"/>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843"/>
    <w:bookmarkStart w:name="z1068" w:id="844"/>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844"/>
    <w:bookmarkStart w:name="z1069" w:id="845"/>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End w:id="845"/>
    <w:bookmarkStart w:name="z1070" w:id="846"/>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846"/>
    <w:bookmarkStart w:name="z1071" w:id="847"/>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End w:id="847"/>
    <w:bookmarkStart w:name="z1072" w:id="848"/>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848"/>
    <w:bookmarkStart w:name="z1073" w:id="849"/>
    <w:p>
      <w:pPr>
        <w:spacing w:after="0"/>
        <w:ind w:left="0"/>
        <w:jc w:val="both"/>
      </w:pPr>
      <w:r>
        <w:rPr>
          <w:rFonts w:ascii="Times New Roman"/>
          <w:b w:val="false"/>
          <w:i w:val="false"/>
          <w:color w:val="000000"/>
          <w:sz w:val="28"/>
        </w:rPr>
        <w:t>
      1) почтой – заказным письмом;</w:t>
      </w:r>
    </w:p>
    <w:bookmarkEnd w:id="849"/>
    <w:bookmarkStart w:name="z1074" w:id="850"/>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850"/>
    <w:bookmarkStart w:name="z1075" w:id="851"/>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bookmarkEnd w:id="851"/>
    <w:bookmarkStart w:name="z1076" w:id="852"/>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bookmarkEnd w:id="852"/>
    <w:bookmarkStart w:name="z1077" w:id="853"/>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End w:id="853"/>
    <w:bookmarkStart w:name="z1078" w:id="854"/>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55"/>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Права и обязанности должностных лиц, осуществляющих государственный контроль</w:t>
      </w:r>
    </w:p>
    <w:bookmarkStart w:name="z348" w:id="856"/>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856"/>
    <w:bookmarkStart w:name="z349" w:id="857"/>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857"/>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858"/>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858"/>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859"/>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2" w:id="860"/>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860"/>
    <w:p>
      <w:pPr>
        <w:spacing w:after="0"/>
        <w:ind w:left="0"/>
        <w:jc w:val="both"/>
      </w:pPr>
      <w:r>
        <w:rPr>
          <w:rFonts w:ascii="Times New Roman"/>
          <w:b/>
          <w:i w:val="false"/>
          <w:color w:val="000000"/>
          <w:sz w:val="28"/>
        </w:rPr>
        <w:t>Статья 61. Система, принципы и источники финансирования</w:t>
      </w:r>
    </w:p>
    <w:bookmarkStart w:name="z354" w:id="861"/>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861"/>
    <w:bookmarkStart w:name="z355" w:id="862"/>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862"/>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863"/>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863"/>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Государственное финансирование организаций образования</w:t>
      </w:r>
    </w:p>
    <w:bookmarkStart w:name="z358" w:id="864"/>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864"/>
    <w:bookmarkStart w:name="z359" w:id="865"/>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865"/>
    <w:bookmarkStart w:name="z360" w:id="866"/>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866"/>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867"/>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867"/>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868"/>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868"/>
    <w:bookmarkStart w:name="z920" w:id="869"/>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869"/>
    <w:bookmarkStart w:name="z1079" w:id="870"/>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870"/>
    <w:bookmarkStart w:name="z881" w:id="871"/>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871"/>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872"/>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872"/>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873"/>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873"/>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874"/>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874"/>
    <w:bookmarkStart w:name="z724" w:id="875"/>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875"/>
    <w:bookmarkStart w:name="z1080" w:id="876"/>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876"/>
    <w:bookmarkStart w:name="z1151" w:id="877"/>
    <w:p>
      <w:pPr>
        <w:spacing w:after="0"/>
        <w:ind w:left="0"/>
        <w:jc w:val="both"/>
      </w:pPr>
      <w:r>
        <w:rPr>
          <w:rFonts w:ascii="Times New Roman"/>
          <w:b w:val="false"/>
          <w:i w:val="false"/>
          <w:color w:val="000000"/>
          <w:sz w:val="28"/>
        </w:rPr>
        <w:t>
      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обучающегося и (или) воспитанника.</w:t>
      </w:r>
    </w:p>
    <w:bookmarkEnd w:id="877"/>
    <w:bookmarkStart w:name="z364" w:id="878"/>
    <w:p>
      <w:pPr>
        <w:spacing w:after="0"/>
        <w:ind w:left="0"/>
        <w:jc w:val="both"/>
      </w:pPr>
      <w:r>
        <w:rPr>
          <w:rFonts w:ascii="Times New Roman"/>
          <w:b w:val="false"/>
          <w:i w:val="false"/>
          <w:color w:val="000000"/>
          <w:sz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bookmarkEnd w:id="878"/>
    <w:bookmarkStart w:name="z365" w:id="879"/>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879"/>
    <w:bookmarkStart w:name="z828" w:id="880"/>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Предоставление организациями образования товаров (работ, услуг) на платной основе</w:t>
      </w:r>
    </w:p>
    <w:bookmarkStart w:name="z367" w:id="881"/>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881"/>
    <w:bookmarkStart w:name="z368" w:id="882"/>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882"/>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883"/>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83"/>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884"/>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884"/>
    <w:bookmarkStart w:name="z909" w:id="885"/>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885"/>
    <w:bookmarkStart w:name="z1081" w:id="886"/>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86"/>
    <w:bookmarkStart w:name="z1082" w:id="887"/>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887"/>
    <w:bookmarkStart w:name="z1083" w:id="888"/>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888"/>
    <w:bookmarkStart w:name="z1084" w:id="889"/>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889"/>
    <w:bookmarkStart w:name="z1085" w:id="890"/>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890"/>
    <w:bookmarkStart w:name="z1086" w:id="891"/>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891"/>
    <w:bookmarkStart w:name="z1087" w:id="892"/>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892"/>
    <w:bookmarkStart w:name="z1088" w:id="893"/>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893"/>
    <w:bookmarkStart w:name="z1089" w:id="894"/>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894"/>
    <w:bookmarkStart w:name="z1090" w:id="895"/>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895"/>
    <w:bookmarkStart w:name="z370" w:id="896"/>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896"/>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897"/>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897"/>
    <w:bookmarkStart w:name="z372" w:id="898"/>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898"/>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Развитие материально-технической базы организаций образования, отчуждение организаций образования</w:t>
      </w:r>
    </w:p>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899"/>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899"/>
    <w:bookmarkStart w:name="z375" w:id="900"/>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900"/>
    <w:bookmarkStart w:name="z376" w:id="901"/>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bookmarkEnd w:id="901"/>
    <w:bookmarkStart w:name="z1101" w:id="902"/>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End w:id="902"/>
    <w:bookmarkStart w:name="z327" w:id="903"/>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904"/>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905"/>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w:t>
      </w:r>
    </w:p>
    <w:bookmarkEnd w:id="905"/>
    <w:p>
      <w:pPr>
        <w:spacing w:after="0"/>
        <w:ind w:left="0"/>
        <w:jc w:val="both"/>
      </w:pPr>
      <w:r>
        <w:rPr>
          <w:rFonts w:ascii="Times New Roman"/>
          <w:b/>
          <w:i w:val="false"/>
          <w:color w:val="000000"/>
          <w:sz w:val="28"/>
        </w:rPr>
        <w:t>Статья 65. Международное сотрудничество и внешнеэкономическая деятельность</w:t>
      </w:r>
    </w:p>
    <w:bookmarkStart w:name="z378" w:id="906"/>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906"/>
    <w:bookmarkStart w:name="z379" w:id="907"/>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907"/>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908"/>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908"/>
    <w:bookmarkStart w:name="z381" w:id="909"/>
    <w:p>
      <w:pPr>
        <w:spacing w:after="0"/>
        <w:ind w:left="0"/>
        <w:jc w:val="both"/>
      </w:pPr>
      <w:r>
        <w:rPr>
          <w:rFonts w:ascii="Times New Roman"/>
          <w:b w:val="false"/>
          <w:i w:val="false"/>
          <w:color w:val="000000"/>
          <w:sz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909"/>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910"/>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911"/>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911"/>
    <w:bookmarkStart w:name="z384" w:id="912"/>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912"/>
    <w:bookmarkStart w:name="z385" w:id="913"/>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913"/>
    <w:bookmarkStart w:name="z386" w:id="914"/>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914"/>
    <w:bookmarkStart w:name="z387" w:id="915"/>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915"/>
    <w:p>
      <w:pPr>
        <w:spacing w:after="0"/>
        <w:ind w:left="0"/>
        <w:jc w:val="both"/>
      </w:pP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916"/>
    <w:p>
      <w:pPr>
        <w:spacing w:after="0"/>
        <w:ind w:left="0"/>
        <w:jc w:val="left"/>
      </w:pPr>
      <w:r>
        <w:rPr>
          <w:rFonts w:ascii="Times New Roman"/>
          <w:b/>
          <w:i w:val="false"/>
          <w:color w:val="000000"/>
        </w:rPr>
        <w:t xml:space="preserve"> Глава 12. Заключительные и переходные положения</w:t>
      </w:r>
    </w:p>
    <w:bookmarkEnd w:id="916"/>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917"/>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917"/>
    <w:bookmarkStart w:name="z833" w:id="918"/>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918"/>
    <w:bookmarkStart w:name="z1129" w:id="919"/>
    <w:p>
      <w:pPr>
        <w:spacing w:after="0"/>
        <w:ind w:left="0"/>
        <w:jc w:val="both"/>
      </w:pPr>
      <w:r>
        <w:rPr>
          <w:rFonts w:ascii="Times New Roman"/>
          <w:b w:val="false"/>
          <w:i w:val="false"/>
          <w:color w:val="000000"/>
          <w:sz w:val="28"/>
        </w:rPr>
        <w:t xml:space="preserve">
      3. Срок действия лицензии и (или) приложения к лицензии, установленный частью второй пункта 3-1 </w:t>
      </w:r>
      <w:r>
        <w:rPr>
          <w:rFonts w:ascii="Times New Roman"/>
          <w:b w:val="false"/>
          <w:i w:val="false"/>
          <w:color w:val="000000"/>
          <w:sz w:val="28"/>
        </w:rPr>
        <w:t>статьи 57</w:t>
      </w:r>
      <w:r>
        <w:rPr>
          <w:rFonts w:ascii="Times New Roman"/>
          <w:b w:val="false"/>
          <w:i w:val="false"/>
          <w:color w:val="000000"/>
          <w:sz w:val="28"/>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Введение в действие настоящего Закона</w:t>
      </w:r>
    </w:p>
    <w:bookmarkStart w:name="z391" w:id="920"/>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920"/>
    <w:bookmarkStart w:name="z392" w:id="921"/>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921"/>
    <w:bookmarkStart w:name="z393" w:id="92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