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7bc" w14:textId="c546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22 мамырдағы № 216 бұйрығы. Қазақстан Республикасының Әділет министрлігінде 2020 жылғы 25 мамырда № 20708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Білім және ғылым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Білім және ғылым министрінің 23.04.2021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Нұр-Сұлтан, Алматы және Шымкент қалаларының білім басқармалары осы бұйрықпен білім беру ұйымдарында пайдалануға рұқсат етілген оқу басылымдарын сатып алуды және жеткізуді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мамырдағы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Білім және ғылым министрінің м.а. 25.08.2021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513"/>
        <w:gridCol w:w="3356"/>
        <w:gridCol w:w="641"/>
        <w:gridCol w:w="298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ұйымдарына арналған 1-11-сыныптарының оқулықтары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язык(для школ с нерусским языком обучения). Учебник 1, 2 часть+Аудиодиск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 Рахметова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2 -бөлім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(Ежелгідүние).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(Ортағасырлар).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Шаймерденова, Е.Куркеев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Артыкбаев,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Ауелбаева,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Хасен,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Рысқұлбек,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Шекербекова,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Киселева,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Қыстаубаев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Қ.Шүнкеев,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Л.Мясникова,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Тантыбаева,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Н.Абылайханова,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Үсіпбек,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Шүнкеев,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Мясникова,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Гесен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Шокобалинов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Байешов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Қазақтіліменәдебиеті: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Учебно-полевые сборы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2. Учебно-полевые (лагерные) сборы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Паримбекова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Усипбек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 10-11сынып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Қамысбаева,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Мақышева,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Сәтбай,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Кенжалиева,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Құрманбаев,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Айдаров,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Аплатинова,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Утепова,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Литовкина,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Жумагазиева,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Таскарина,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Терещенко,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Тургумбаев,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Каирлиева,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Галкина,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Михалькова,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Кривоносова,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Испамбетов,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Купеев,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Нюнюкова,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Искиндирова,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Дегтярева,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Туякбаева,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Жаңбыршы,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Көшбайұлы,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Ыбырайұлы,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Кузбулова,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Досаева,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Шотбакова,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Идирисова,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Танымкулова,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Мектепова,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Смадияр,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Кайбалдина,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Жанбосынова,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Столярова,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Жириндинова,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Цыганов,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Құнафина,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Есембаева,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Нұрмұхаметова,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Қалмырзаева,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Әлқожаева,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Жаңатуғанова,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Испамбетов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Нюнюкова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Шотбакова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Турдалина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Идрешева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Далишова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Жириндинова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Жундибаева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Тайшыбай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5,6,7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Assemgul Magsam, 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Sagyngul Schakenova,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 Bob Obee. 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Burumkulova Gaukhar,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N.Shokobalinov,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Duiseyev,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Karabatyrov,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Baikenov,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Samatov,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Ermetov,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Kenci,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Akhmetova,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 Nuraliyeva,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Karabatyrov, 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Nazerke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Zhasulan Almaganbetov, 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Ilyas Sakimov,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 Temirlan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 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Kelly,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Wendholt,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Batyrlan Ayash,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 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Сабитова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бөлүм.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(оғуллар үчүн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Т.Рудькова,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қисм: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синф Уқувчилари учун дарслик (қизлар учун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9-синф Уқувчилари учун дарслик (уғил болалар учун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Сауқатова,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Плешакова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Web -платформадағы электронды оқулық, 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Ә., Құрман Н., Сабденова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оқулық. 1, 2-бөлім,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4.ъ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Ермуханова,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Шарабко,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М.Ермұхамбетова, Е.Бидайбеков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Г.Тулемисова,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А.Арыстанова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 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Web -платформадағы электронды оқулық, 1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Н.Берістемова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Web -платформадағы электронды оқулық, 4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Web -платформадағы электронды оқулық, 4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Берикканов,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Соколова,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Берикканов,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Рамазанова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Искакова,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Мадиярова,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Қозыбай,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Рисмагамбетова,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Тәжіғулова,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Джусубалиева,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Сыдықбекова,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Әлімжанова,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Пентина,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Оқу-далалық (лагерлік) жиындар.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Пентина,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Кутольвас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Мыңжасарова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 Панченко Ю.,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Зординова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Кальченко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Учебник. 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Козтаева К., 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Козтаева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Рисмагамбетова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Бредихина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Есумхан Ы.,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Ибишев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Ардақұлы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Беспалько О.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Михайленко,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 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(ОГН).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қазақ, орыс, ұйғыр, өзбек, тәжік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білім 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әліппе. Көру қабілеті зақымдалған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Э.Жұмағұлова,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9-сыныбына (10 кезең)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 (с нерусским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10-сыныбына арналған оқу- әдістемелік кешен.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Учебник для 1-класса специальных общеобразовательных школ для детей с нарушением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Штукина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Е.Штукина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ұйымдарға, орта білім беру ұйымдарына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Виноградова,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Сахарханова,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Жумагалиева.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Сахарханова,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Жумагалиева.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Начинаем говорить.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Кадочникова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Стефанская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Федотова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Рахманбергенова,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Дәптері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Рахманбергенова,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Сөйлеудідамыту.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Инабаттылық тәрбиесі. Әдістемелік нұсқаулық 4 және 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Шаденова,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 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Нүсіпәлиева,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37.Т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Тетрадь №1, №2.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4+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Веселый колокольчик и его друзья.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 үйренеміз"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 орыс тілінде жүргізілетін ортаңғы топ балаларына арналған жұмыс дәптері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Увлекательная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Музыкально-дидактические игры.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("Қазақ тілінде сөйлейміз" оқуәдістемелік кешеніне))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сөйлейміз"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 орыс тілінде жүргізілетін ересек топ балаларына арналған жұмыс дәптері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Альбом. / Альбом по Аппликации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әдебиет. Демонстрациялықжәне үлестірме метариалдар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Дидактикалықматериалдар / 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құрылысшы / Волшебный строитель.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Демонстрациялықжәнеүлестірмематериалдар/ Демонстрационный и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 Аппликация.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альбомы/ Альбом по лепке.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Кадочникова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Стефанская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Федотова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материалдар/Конструирование.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 /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 / 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Мадалиева.,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(6 мультимедиалық цифрлықбілім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(3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Есту арқылы қабылдау және есту-моторлы координациясы; Қосымша материалдар: Жазғы демалыс қорабы; Өсімдіктер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 (7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 (12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ойындары. Жаттығулар.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 дамыту: Иллюстрациялық диктант (мультимедиалықцифрлық білім беру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пазлдар.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бояу.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Сөйлейтін суреттер.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(14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Сөздер, дыбыстар және еліктеуіш сөздер: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 мен жаттығулар: Есту қабілетін дамытатын жұмбақтар; Ойындар; Тақпақтар.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Жаттығулар (29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Локомоторлы жаттығулар: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Локомоторлы қозғалыстар – Жүру және жүгіру; Секіруге және қарғуға арналған жаттығулар; Моторлы координацияға арналған жаттығулар.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жаттығулары: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сазды жаттығулар: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пернетақта; Әуен жазу құралы; До мажор гаммасы; Созылыңқылық.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дайындық. Жаттығулар (30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Лингвистикалық және есту дағдылары: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 жете түсіну; Есту есі және себеп-салдар байланысы; Сөйлемдерді саралау; Сөздерді саралау; Естуесі және сезімталдық;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Ырғақты жаттығулар; Сөздерді тіркестіру; Есту арқылы қабылдау және есту-көру координациясы;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Моторикалық дағдылар: Жалпы және ұсақ моторика.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(6 мультимедийных цифровых образовательных комплексов): Упражнения: Визуальное восприятие и зрительно-моторная координация;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Коробка с лета; Замок из песка; Книга растений; Мои летние каникулы.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Произношение; Дополнительные материалы; Картинка-загадки.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Элементарные математические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раскраска.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Говорящие картинки.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(14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Слова, звуки и звуко-подражательные слова: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Упражнения (29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Локомоторные упражнения: Локомоторные движения – ходьба и бег; Прыжковые упражнения; Упражнения для развития моторной координации.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школе. Упражнения (30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навыки: Крупная и мелкая моторика.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 сыныптарға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№1,2 Жазу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Б., Кадралиева А., 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Жартыбаева,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+электрондық қосымша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Отыншинова,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 дүние).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Қазақстан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дүние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Соскин,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Орта ғасырлардағы Қазақстан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Абдирасилова,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Шуиншина,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Дүниежүзі тарихы 1640-1900 жж.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Әдiстемелiкнұсқау.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Рапашева,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Құлшашпай,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Захаржевская,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Смирнова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Үсенова,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бойыншаоқу-материалдық базасы.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Дайрбаева,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ЖМБжәнеҚГБбойыншаэлектрондықдәптер.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Сұлтанбетсұлтан - "Арпалысқа толы ғұмыр"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– "Қазақ киносының аңызы"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– "Тұлпардың ізі"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Шоңби Едігеұлы: "Қарадан шығып хан болған"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Жұматов: "Ғалымның ұлы мұрасы"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Әубекерова,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дневничок.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фонохрестоматия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Казахстана.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мира.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для подготовки к олимпиадам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Казахстана в период средневековья.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Сейфоллина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Тренажер/ авт.: 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Захаржевская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 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 Копеев – "Я – камень, забытый Богом на земле"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поэзией иду..."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4.KlasseCDHörtextezumLehrbuchundArbeitsbuch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KlasseCDHörtextezumLehrbuchundArbeitsbuch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du professeur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 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 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Dooley,Series Consultant: 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Multi-ROM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McGuinness,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Lara Storton,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Аудио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TigerTime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Evans,JennyDooley,BobObee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(Digibook,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Section+ Student’s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 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PeterMcDonnel,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UpbeatPre-IntermediateMotivator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IzabellaHearn,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ШэйлаДигнэн,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ПитерРедпат,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(Digibook,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Workbook &amp; Grammar Section+ Student’s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Resource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(Term 1, 2,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DigitalResources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DigitalResources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AnnieCornford,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FrancesTreloar,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GillHolley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)Workbook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PaulKelly,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HelenWendholt,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HelenHalliwell,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KatherineStannett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JeremyBowell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Disk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Ежелгі Қазақстан тарихы / Контурные карты. История древнего Казахстана.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Орта ғасырлардағы Қазақстан тарихы / Контурные карты. История Казахстана в период средневековья.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Зилавдинова,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 ққолланма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 сыныпқа арналған оқу-әдістемелік кешен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№1, №2 ?уснихат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Әқув фанининг Әқитиш методикаси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№3, №4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 Ўқитувчи учун услубий қӘлланма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Т.Рудькова,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Дафтариталаба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Дастуриметодйбароимуаллим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сыныптарға арналған "Абайтану" және "Өлкетану"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Абайтану: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 Абдишукурулы О., Диденко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балаларғы арналған оқу әдебиеттері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ДауыссызК, Х, дыбыстарын дұрыса йтуға үйрету.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әліппе. 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жұмыс дәптері №1-4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Кестелік көбейту және бөлу.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"Әдебиет"арнайы білім беру мекемелеріне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тәрбиешілерге арналған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мектепке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мектепке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тің 10-сыныбына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бірінші кезеңі (дайындық кезеңі).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өнеркәсібі.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кешен. "Қағазбен және қатырма қағазбен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"Қалдық материалдармен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(2- бөлім).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табличного умножения и деления со школьниками, имеющими трудности в обучении.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Табличное умножение и 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